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e451" w14:textId="f42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елді мекендерінің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2022 жылғы 16 қарашадағы № 324/8 бірлескен қаулысы және Павлодар облысы Тереңкөл аудандық мәслихатының 2022 жылғы 16 қарашадағы № 2/30 шешімі. Қазақстан Республикасының Әділет министрлігінде 2022 жылғы 29 қарашада № 30808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ауданының әкімдігі ҚАУЛЫ ЕТЕДІ және Тереңкөл ауданының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ауданының Жаңабет ауылдық округі елді мекендерінің шекаралары (шектері)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Жаңабет ауылының алаңы 2943,0 гектар, Жасқайрат ауылының алаңы 2139,0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Тереңкөл ауданының Береговой ауылдық округі елді мекендерінің шекаралары (шектері)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Береговое ауылының алаңы 7683,0 гектар, Зеленая Роща ауылының алаңы 1450,0 гектар, Осьмерыжск ауылының алаңы 3212,0 гектар,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Павлодар облысы Тереңкөл ауданы әкімдігінің 13.03.2026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Тереңкөл ауданының Байқоныс ауылдық округі елді мекендерінің шекаралары (шектері) белгіленсін: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Байқоныс ауылының алаңы 4905,36 гектар, Қызылтаң ауылының алаңы 3751,0 гектар, Тілеубай ауылының алаңы 2013,0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Тереңкөл ауданының Әулиеағаш ауылдық округі елді мекендерінің шекаралары (шектері) белгіленсін: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Әулиеағаш ауылының алаңы 4047,0 гектар, Аққайың ауылының алаңы 5410,0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Тереңкөл ауданының Алтай ауылдық округі елді мекендерінің шекаралары (шектері) белгіленсін: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ауылының алаңы 1008,0 гектар, Фрументьевка ауылының алаңы 4407,0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Тереңкөл ауданының Жаңақұрылыс ауылдық округі елді мекендерінің шекаралары (шектері) белгіленсін: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Қоржынкөл ауылының алаңы 5210,0 гектар, Тегістік ауылының алаңы 3298,0 гектар, Жаңақұрылыс ауылының алаңы 2360,0 гектар, Покровка ауылының алаңы 2097,0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Тереңкөл ауданының Ивановка ауылдық округі елді мекендерінің шекаралары (шектері) белгіленсін: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Ивановка ауылының алаңы 5133,0 гектар,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өзгерістер енгізілді - Павлодар облысы Тереңкөл ауданы әкімдігінің 13.03.2026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Тереңкөл ауданының Калиновка ауылдық округі елді мекендерінің шекаралары (шектері) белгіленсін: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Калиновка ауылының алаңы 6146,0 гектар, Қызылдау ауылының алаңы 3852,0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Тереңкөл ауданының Октябрь ауылдық округі елді мекендерінің шекаралары (шектері) белгіленсін: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 ауылының алаңы 7680,6 гектар, Первомайск ауылының алаңы 3295,9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Тереңкөл ауданының Песчан ауылдық округі елді мекендерінің шекаралары (шектері) белгіленсін: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Песчан ауылының алаңы 7805,0 гектар, Қарасуық ауылының алаңы 2005,0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Тереңкөл ауданының Тереңкөл ауылдық округі елді мекендерінің шекаралары (шектері) белгіленсін: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Тереңкөл ауылының алаңы 4392,0 гектар, Ынталы ауылының алаңы 6339,14 гектар, Юбилейное ауылының алаңы 846,0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өзгеріс енгізілді - Павлодар облысы Тереңкөл ауданы әкімдігінің 13.03.2026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Павлодар облысы Тереңкөл аудандық мәслихатының 13.03.2026 </w:t>
      </w:r>
      <w:r>
        <w:rPr>
          <w:rFonts w:ascii="Times New Roman"/>
          <w:b w:val="false"/>
          <w:i w:val="false"/>
          <w:color w:val="000000"/>
          <w:sz w:val="28"/>
        </w:rPr>
        <w:t>№ 2/42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Тереңкөл ауданының Томарлы ауылдық округі елді мекендерінің шекаралары (шектері) белгіленсін: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Томарлы ауылының алаңы 4615,9 гектар, Воронцовка ауылының алаңы 1190,8 гектар шекаралары (шектері)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 енгізілді -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бірлескен қаулы мен шешімнің орындалуын бақылау жетекшілік ететін Тереңкөл ауданы әкімінің орынбасарына жүктелсін.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Жаңабет ауылдық округі елді мекендерінің шекаралары (шектері)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тақырыбы жаңа редакцияда –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Береговое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990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164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Байқоныс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Әулиеағаш ауылдық округі елді мекендерінің шекаралары (шектері)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тақырыбы жаңа редакцияда –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ауылдық округі елді мекендерінің шекаралары (шектері)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тақырыбы жаңа редакцияда –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274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2/30 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73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Ивановка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846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Калиновка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466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100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957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Песчан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418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ауылдық округі елді мекендерінің шекаралары (шектері)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544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324/8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2/30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Томарлы ауылдық округі елді мекендерінің шекаралары (шектері)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12-қосымшаның тақырыбы жаңа редакцияда – Павлодар облысы Тереңкөл ауданы әкімдігінің 27.12.2024 № 317/10 бірлескен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Павлодар облысы Тереңкөл аудандық мәслихатының 27.12.2024 № 4/26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497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