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3feb" w14:textId="2623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2020 жылғы 30 қыркүйектегі "Әлеуметтік көмек көрсетудің, оның мөлшерлерін белгілеудің және Железин ауданы мұқтаж азаматтардың жекелеген санаттарының тізбесін айқындаудың қағидаларын бекіту туралы" № 486/6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2022 жылғы 29 шілдедегі № 162/7 шешімі. Қазақстан Республикасының Әділет министрлігінде 2022 жылғы 3 тамызда № 29009 болып тіркелді. Күші жойылды - Павлодар облысы Железин аудандық мәслихатының 2023 жылғы 16 қарашадағы № 63/8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16.11.2023 № </w:t>
      </w:r>
      <w:r>
        <w:rPr>
          <w:rFonts w:ascii="Times New Roman"/>
          <w:b w:val="false"/>
          <w:i w:val="false"/>
          <w:color w:val="ff0000"/>
          <w:sz w:val="28"/>
        </w:rPr>
        <w:t>63/8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Железин аудандық мәслихаты ШЕШТІ: </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"Әлеуметтік көмек көрсетудің, оның мөлшерлерін белгілеудің және Железин ауданы мұқтаж азаматтардың жекелеген санаттарының тізбесін айқындаудың қағидаларын бекіту туралы" 2020 жылғы 30 қыркүйектегі № 486/6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6984 болып тіркелген), келесі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Железин ауданындағы әлеуметтік көмек көрсетудің, оның мөлшерлерін белгілеудің және мұқтаж азаматтардың жекелеген санаттарының тізбесін айқындаудың кағидаларында: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 </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соғысының мүгедектеріне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8) мүгедектер,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балаларды тәрбиелеп отырған отбасылар;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3 топтағы мүмкіндігі шектеулі адамдар;</w:t>
      </w:r>
    </w:p>
    <w:p>
      <w:pPr>
        <w:spacing w:after="0"/>
        <w:ind w:left="0"/>
        <w:jc w:val="both"/>
      </w:pPr>
      <w:r>
        <w:rPr>
          <w:rFonts w:ascii="Times New Roman"/>
          <w:b w:val="false"/>
          <w:i w:val="false"/>
          <w:color w:val="000000"/>
          <w:sz w:val="28"/>
        </w:rPr>
        <w:t>
      кәмелетке толмаған балалары бар мүгедектер;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ағымдағы жылғы жалпы білім беретін мектеп түлектерінің санынан тұлғалар, атап айтқанда:</w:t>
      </w:r>
    </w:p>
    <w:p>
      <w:pPr>
        <w:spacing w:after="0"/>
        <w:ind w:left="0"/>
        <w:jc w:val="both"/>
      </w:pPr>
      <w:r>
        <w:rPr>
          <w:rFonts w:ascii="Times New Roman"/>
          <w:b w:val="false"/>
          <w:i w:val="false"/>
          <w:color w:val="000000"/>
          <w:sz w:val="28"/>
        </w:rPr>
        <w:t>
      жетім балалар;</w:t>
      </w:r>
    </w:p>
    <w:p>
      <w:pPr>
        <w:spacing w:after="0"/>
        <w:ind w:left="0"/>
        <w:jc w:val="both"/>
      </w:pPr>
      <w:r>
        <w:rPr>
          <w:rFonts w:ascii="Times New Roman"/>
          <w:b w:val="false"/>
          <w:i w:val="false"/>
          <w:color w:val="000000"/>
          <w:sz w:val="28"/>
        </w:rPr>
        <w:t>
      ата-анасының қамқорлығынсыз қалған балалар;</w:t>
      </w:r>
    </w:p>
    <w:p>
      <w:pPr>
        <w:spacing w:after="0"/>
        <w:ind w:left="0"/>
        <w:jc w:val="both"/>
      </w:pPr>
      <w:r>
        <w:rPr>
          <w:rFonts w:ascii="Times New Roman"/>
          <w:b w:val="false"/>
          <w:i w:val="false"/>
          <w:color w:val="000000"/>
          <w:sz w:val="28"/>
        </w:rPr>
        <w:t>
      жан басына шаққандағы табысы ағымдағы жылғы екінші тоқсанның ең төменгі күнкөріс деңгейінің бір есе мөлшерінен аспайтын аз қамтамасыз етілген отбасының қатарындағы балалар;</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xml:space="preserve">
      барлық санаттағы мүгедек адамдар; </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12 аптаға дейінгі жүктілігіне байланысты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кәсіпорнына дер кезінде есепке тұрған жүкті әйелдер (жиынтық табысты есептеу кезінде әлеуметтік көмекті алуға үміткер отбасының құрамына ата-аналары (бала асырап алушылар) және олардың қарауындағы 18 жасқа толмаған балалар есептелсін);</w:t>
      </w:r>
    </w:p>
    <w:p>
      <w:pPr>
        <w:spacing w:after="0"/>
        <w:ind w:left="0"/>
        <w:jc w:val="both"/>
      </w:pPr>
      <w:r>
        <w:rPr>
          <w:rFonts w:ascii="Times New Roman"/>
          <w:b w:val="false"/>
          <w:i w:val="false"/>
          <w:color w:val="000000"/>
          <w:sz w:val="28"/>
        </w:rPr>
        <w:t xml:space="preserve">
      бір жасқа дейінгі балалары бар, жан басына шаққандағы орташа табысы ең төменгі күнкөріс деңгейінің бір еселік мөлшерінен аспайтын, медициналық мекеменің қорытындысы бойынша қосымша балалар тамағына мұқтаж азаматтар (отбасылар); </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адамдар;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қант диабеті аурумен ауыратын адамдар;</w:t>
      </w:r>
    </w:p>
    <w:p>
      <w:pPr>
        <w:spacing w:after="0"/>
        <w:ind w:left="0"/>
        <w:jc w:val="both"/>
      </w:pPr>
      <w:r>
        <w:rPr>
          <w:rFonts w:ascii="Times New Roman"/>
          <w:b w:val="false"/>
          <w:i w:val="false"/>
          <w:color w:val="000000"/>
          <w:sz w:val="28"/>
        </w:rPr>
        <w:t>
      13)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 </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Халықаралық әйелдер күніне 7-тармақтың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Қазақстан халқының бірлігі мерекесіне 7-тармақтың 13) тармақшасында, көрсетілген санат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7-тармақтың 2) тармақшасының үшінші, төртінші абзацтарында және 6) тармақшасының үшінші абзацында көрсетілген санаттар үшін уәкілетті ұйымның тізімі негізінде; </w:t>
      </w:r>
    </w:p>
    <w:p>
      <w:pPr>
        <w:spacing w:after="0"/>
        <w:ind w:left="0"/>
        <w:jc w:val="both"/>
      </w:pPr>
      <w:r>
        <w:rPr>
          <w:rFonts w:ascii="Times New Roman"/>
          <w:b w:val="false"/>
          <w:i w:val="false"/>
          <w:color w:val="000000"/>
          <w:sz w:val="28"/>
        </w:rPr>
        <w:t>
      Жеңіс күніне 7-тармақтың 1) тармақшасында, 2) тармақшасының екінші, бесінші абзацтарында, 3), 4), 5) тармақшаларында және 6) тармақшасының екінші, төртінші, бесінші, алтыншы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Қазақстан Республикасының Конституция күніне 7-тармақтың 8) тармақшасының бесінші және алтыншы абзацтарында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Қазақстан Республикасының Тұңғыш Президент күніне 7-тармақтың 7) тармақшасында және 8) тармақшасының екінші, үшінші, төртінші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тұрғын үйді жөндеуге нақты шығындар бойынша 125 (жүз жиырма бес) айлық есептік көрсеткіш (бұдан әрі-АЕК), 7-тармақтың 1) тармақшасында көрсетілген санат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7- тармақтың 2) тармақшасында, 3) тармақшасының төртінші абзацында және 6) тармақшасының алтыншы абзацында санаттар үшін санаторлық-курорттық емделуге арналған 50 (елу) АЕК мөлшерінде;</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санаторлық-курорттық емделуге заңды өкілі жәңе жеке көмекшінің еріп жүруіне 55 (елу бес) АЕК мөлшерінде 7- тармақтың 8) тармақшасының екінші және үшінші абзацтарында көрсетілген санаттар үшін;</w:t>
      </w:r>
    </w:p>
    <w:p>
      <w:pPr>
        <w:spacing w:after="0"/>
        <w:ind w:left="0"/>
        <w:jc w:val="both"/>
      </w:pPr>
      <w:r>
        <w:rPr>
          <w:rFonts w:ascii="Times New Roman"/>
          <w:b w:val="false"/>
          <w:i w:val="false"/>
          <w:color w:val="000000"/>
          <w:sz w:val="28"/>
        </w:rPr>
        <w:t xml:space="preserve">
      7-тармақтың 11) тармақшасының екінші абзацында көрсетілген санат үшін қатты отын сатып алуға (екінші жартыжылдықта көрсетіледі) 4 (төрт) АЕК мөлшерінде уәкілетті органның тізімі негізінде; </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құжаттар, Железин ауданы төтенше жағдайлар жөніндегі бөлімі анықтама қоса берілген өтініш негізінде 100 (жүз) АЕК мөлшерінде 7- тармақтың 11) тармақшасының үшінші абзацында көрсетілген санат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құжаттар, бас бостандығынан айыру орындарынан босатылғаны туралы анықтама қоса берілген өтініш негізінде 10 (он) АЕК мөлшерінде 7- тармақтың 11) тармақшасының төртінші абзацында көрсетілген санат үшін;</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 анықтама, Үлгілік қағидаларының 13-тармағының 1), 3) тармақшаларында көрсетілген құжаттар қоса берілген өтініш негізінде, 10 (он) АЕК мөлшерінде 7- тармақтың 12) тармақшасының екінші абзацында көрсетілген санат үшін;</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10 (он) АЕК мөлшерінде 7- тармақтың 12) тармақшасының үшінші абзацында көрсетілген санат үшін;</w:t>
      </w:r>
    </w:p>
    <w:p>
      <w:pPr>
        <w:spacing w:after="0"/>
        <w:ind w:left="0"/>
        <w:jc w:val="both"/>
      </w:pPr>
      <w:r>
        <w:rPr>
          <w:rFonts w:ascii="Times New Roman"/>
          <w:b w:val="false"/>
          <w:i w:val="false"/>
          <w:color w:val="000000"/>
          <w:sz w:val="28"/>
        </w:rPr>
        <w:t>
      дәрігерлік-консультациялық комиссияның ауруды растайтын қорытындысын, Үлгілік қағидаларының 13-тармағының 1), 3) тармақшаларында көрсетілген құжатты қоса бере отырып өтініш негізінде 10 (он) АЕК мөлшерінде 7- тармақтың 12) тармақшасының алтыншы абзацында көрсетілген санат үшін;</w:t>
      </w:r>
    </w:p>
    <w:p>
      <w:pPr>
        <w:spacing w:after="0"/>
        <w:ind w:left="0"/>
        <w:jc w:val="both"/>
      </w:pPr>
      <w:r>
        <w:rPr>
          <w:rFonts w:ascii="Times New Roman"/>
          <w:b w:val="false"/>
          <w:i w:val="false"/>
          <w:color w:val="000000"/>
          <w:sz w:val="28"/>
        </w:rPr>
        <w:t>
      аудан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13-тармағының 1), 3) тармақшаларында көрсетілген құжатты қоса бере отырып өтініш негізінде 7-тармақтың 10) тармақшасының екінші және үшінші абзацында көрсетілген санаттар үшін төленеді;</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 анықтама, Үлгілік қағидаларының 13-тармағының 1), 3) тармақшаларында көрсетілген құжаттар қоса берілген өтініш негізінде, 10 (он) АЕК мөлшерінде 7- тармақтың 12) тармақшасының жетінші 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7-тармақтың 1) тармақшасында көрсетілген санат үшін (сауықтыруға) 20 (жиырма) АЕК мөлшерінде уәкілетті ұйымның тізімі негізінде;</w:t>
      </w:r>
    </w:p>
    <w:p>
      <w:pPr>
        <w:spacing w:after="0"/>
        <w:ind w:left="0"/>
        <w:jc w:val="both"/>
      </w:pPr>
      <w:r>
        <w:rPr>
          <w:rFonts w:ascii="Times New Roman"/>
          <w:b w:val="false"/>
          <w:i w:val="false"/>
          <w:color w:val="000000"/>
          <w:sz w:val="28"/>
        </w:rPr>
        <w:t xml:space="preserve">
      7-тармақтың 1) тармақшасында көрсетілген санат үшін қатты отын сатып алуға 10 (он) АЕК мөлшерінде уәкілетті ұйымның тізімі негізінде; </w:t>
      </w:r>
    </w:p>
    <w:p>
      <w:pPr>
        <w:spacing w:after="0"/>
        <w:ind w:left="0"/>
        <w:jc w:val="both"/>
      </w:pPr>
      <w:r>
        <w:rPr>
          <w:rFonts w:ascii="Times New Roman"/>
          <w:b w:val="false"/>
          <w:i w:val="false"/>
          <w:color w:val="000000"/>
          <w:sz w:val="28"/>
        </w:rPr>
        <w:t xml:space="preserve">
      7- тармақтың 2) тармақшасында, 3) тармақшасының төртінші абзацында және 6) тармақшасының алтыншы абзацында көрсетілген санаттар үшін қатты отын сатып алуға 50 000 (елу мың) теңге мөлшерінде уәкілетті ұйымның тізімі негізінде; </w:t>
      </w:r>
    </w:p>
    <w:p>
      <w:pPr>
        <w:spacing w:after="0"/>
        <w:ind w:left="0"/>
        <w:jc w:val="both"/>
      </w:pPr>
      <w:r>
        <w:rPr>
          <w:rFonts w:ascii="Times New Roman"/>
          <w:b w:val="false"/>
          <w:i w:val="false"/>
          <w:color w:val="000000"/>
          <w:sz w:val="28"/>
        </w:rPr>
        <w:t>
      7- тармақтың 3) тармақшасының екінші, үшінші абзацтарында, 4) тармақшасында, 6) тармақшасының екінші, үшінші, төртінші, бесінші абзацтарында көрсетілген санаттар үшін қатты отын сатып алуға 6 (алты) АЕК мөлшерінде уәкілетті ұйымның тізімі негізінде;</w:t>
      </w:r>
    </w:p>
    <w:p>
      <w:pPr>
        <w:spacing w:after="0"/>
        <w:ind w:left="0"/>
        <w:jc w:val="both"/>
      </w:pPr>
      <w:r>
        <w:rPr>
          <w:rFonts w:ascii="Times New Roman"/>
          <w:b w:val="false"/>
          <w:i w:val="false"/>
          <w:color w:val="000000"/>
          <w:sz w:val="28"/>
        </w:rPr>
        <w:t xml:space="preserve">
      7- тармақтың 5) және 7) тармақшаларында көрсетілген санаттар үшін қатты отын сатып алуға 2 (екі) АЕК мөлшерінде уәкілетті ұйымның тізімі негізінде; </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7- тармақтың 8) тармақшасының үшінші және төртінші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 3 (үш) АЕК мөлшерінде уәкілетті органның тізімі негізінде;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 тізім негізінде, 10 (он) АЕК мөлшерінде 7- тармақтың 8) тармақшасының үшінші абзацында (гемодиализге мұқтаж емделу және қаралу) көрсетілген санат үшін;</w:t>
      </w:r>
    </w:p>
    <w:p>
      <w:pPr>
        <w:spacing w:after="0"/>
        <w:ind w:left="0"/>
        <w:jc w:val="both"/>
      </w:pPr>
      <w:r>
        <w:rPr>
          <w:rFonts w:ascii="Times New Roman"/>
          <w:b w:val="false"/>
          <w:i w:val="false"/>
          <w:color w:val="000000"/>
          <w:sz w:val="28"/>
        </w:rPr>
        <w:t xml:space="preserve">
      Үлгілік қағидаларының 13-тармағының 1), 3) тармақшаларында көрсетілген мектепке дейінгі ұйымдарда балаларды күтіп-бағуға әрбір балаға ақы төлеу үшін, құжатты қоса бере отырып өтініш негізінде 3 (үш) АЕК мөлшерінде 7- тармақтың 8) тармақшасының сегізінші абзацында көрсетілген санат үшін; </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7- тармақтың 12) тармақшасының төртінші абзацында көрсетілген санат үшін;</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7- тармақтың 12) тармақшасының бесінші абзацында көрсетілген санат үшін 12 (он екі) АЕК мөлшерінде;</w:t>
      </w:r>
    </w:p>
    <w:p>
      <w:pPr>
        <w:spacing w:after="0"/>
        <w:ind w:left="0"/>
        <w:jc w:val="both"/>
      </w:pPr>
      <w:r>
        <w:rPr>
          <w:rFonts w:ascii="Times New Roman"/>
          <w:b w:val="false"/>
          <w:i w:val="false"/>
          <w:color w:val="000000"/>
          <w:sz w:val="28"/>
        </w:rPr>
        <w:t>
      7-тармақтың 10) тармақшасының екінші және үшінші абзацында көрсетілген санаттар үшін оқу кезеңінде тұруға, тамақтануға және тұрғылықты жеріне жол жүруге 8 (сегіз) АЕК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 </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аудан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13-тармағының 1), 2), 3) тармақшаларында көрсетілген құжатты қоса бере отырып өтініш негізінде 7-тармақтың 10) тармақшасында көрсетілген санат үшін төленеді;</w:t>
      </w:r>
    </w:p>
    <w:p>
      <w:pPr>
        <w:spacing w:after="0"/>
        <w:ind w:left="0"/>
        <w:jc w:val="both"/>
      </w:pPr>
      <w:r>
        <w:rPr>
          <w:rFonts w:ascii="Times New Roman"/>
          <w:b w:val="false"/>
          <w:i w:val="false"/>
          <w:color w:val="000000"/>
          <w:sz w:val="28"/>
        </w:rPr>
        <w:t xml:space="preserve">
      Үлгілік қағидаларының 13-тармағының 1), 2), 3) тармақшаларында көрсетілген құжатты қоса бере отырып өтініш негізінде 16,5 (он алты бүтін оннан бес) АЕК мөлшерінде, 7-тармақтың 11) тармақшасының бесінші абзацында көрсетілген санат үшін біржолғы әлеуметтік көмек; </w:t>
      </w:r>
    </w:p>
    <w:p>
      <w:pPr>
        <w:spacing w:after="0"/>
        <w:ind w:left="0"/>
        <w:jc w:val="both"/>
      </w:pPr>
      <w:r>
        <w:rPr>
          <w:rFonts w:ascii="Times New Roman"/>
          <w:b w:val="false"/>
          <w:i w:val="false"/>
          <w:color w:val="000000"/>
          <w:sz w:val="28"/>
        </w:rPr>
        <w:t>
      ай сайынғы әлеуметтік көмек:</w:t>
      </w:r>
    </w:p>
    <w:p>
      <w:pPr>
        <w:spacing w:after="0"/>
        <w:ind w:left="0"/>
        <w:jc w:val="both"/>
      </w:pPr>
      <w:r>
        <w:rPr>
          <w:rFonts w:ascii="Times New Roman"/>
          <w:b w:val="false"/>
          <w:i w:val="false"/>
          <w:color w:val="000000"/>
          <w:sz w:val="28"/>
        </w:rPr>
        <w:t>
      7-тармақтың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Үлгілік қағидаларының 13-тармағының 1), 2), 3) тармақшаларында көрсетілген құжатты қоса бере отырып өтініш негізінде әр балаға 5 (бес) АЕК мөлшерінде, 7-тармақтың 11) тармақшасының алтыншы абзацында көрсетілген санат үшін".</w:t>
      </w:r>
    </w:p>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