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4a5b" w14:textId="6294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2022 жылғы 5 сәуірдегі № 1 шешімі. Қазақстан Республикасының Әділет министрлігінде 2022 жылғы 5 сәуірде № 27432 болып тіркелді. Күші жойылды - Павлодар облысы Баянауыл ауданы әкімінің 2024 жылғы 2 қазандағы № 9/10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Баянауыл ауданы әкімінің орынбасары Р.Р. Мукашев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Баянауыл ауданы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