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838f" w14:textId="ff88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2022 жылғы 5 сәуірдегі № 1 шешімі. Қазақстан Республикасының Әділет министрлігінде 2022 жылғы 5 сәуірде № 27430 болып тіркелді. Күші жойылды - Павлодар облысы Екібастұз қаласы әкімінің 2024 жылғы 31 мамырдағы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31.05.2024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2022 жылғы 31 наурыздағы № 3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Екібастұз қаласы әкімінің жетекшілік ететін орынбасары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