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f8a35" w14:textId="6cf8a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техногендік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қаласы әкімінің 2022 жылғы 28 сәуірдегі № 4 шешімі. Қазақстан Республикасының Әділет министрлігінде 2022 жылғы 3 мамырда № 27866 болып тіркелді. Күші жойылды - Павлодар облысы Павлодар қаласы әкімінің 2022 жылғы 20 қыркүйектегі № 13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Павлодар қаласы әкімінің 20.09.2022 № 13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50-баптарына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2014 жылғы 2 шілдедегі "Табиғи және техногендiк сипаттағы төтенше жағдайлардың сыныптамасын белгілеу туралы"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қаласының төтенше жағдайлардың алдын алу және оларды жою жөніндегі қалалық комиссиясының кезектен тыс отырысының 2022 жылғы 21 сәуірдегі № 4 хаттамасы негізінде,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қаласының аумағында жергілікті ауқымдағы техногендік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Техногендiк сипаттағы төтенше жағдайды жою басшысы болып Павлодар қаласы әкімінің жетекшілік ететін орынбасары тағайындалсын.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