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d7859" w14:textId="d9d7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 жылға арналған пестицидтердің, биоагенттердiң (энтомофагтардың) тізбесі мен субсидиялар нормаларын, сондай-ақ пестицидтерді, биоагенттердi (энтомофагтарды) субсидиялауға арналған бюджет қаражатының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2022 жылғы 7 шілдедегі № 193/2 қаулысы. Қазақстан Республикасының Әділет министрлігінде 2022 жылғы 13 шілдеде № 28795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"Өсiмдiк шаруашылығы өнiмiнiң шығымдылығы мен сапасын арттыруды субсидиялау қағидаларын бекіту туралы" Қазақстан Республикасы Ауыл шаруашылығы министрінің 2020 жылғы 30 наурыздағы № 107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20209 болып тіркелген) бекітілген, Өсімдік шаруашылығы өнімінің шығымдылығы мен сапасын арттыруды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қосымшасына сәйкес 2022 жылға арналған пестицидтердің, биоагенттердiң (энтомофагтардың) тізбесі мен субсидиялар нормалары;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жылға арналған пестицидтерді, биоагенттердi (энтомофагтарды) субсидиялауға 1 794 035 000 (бір миллиард жеті жүз тоқсан төрт миллион отыз бес мың) теңге қаражатының бюджет көлемдері.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Павлодар облысы әкімдігінің 29.11.2022 </w:t>
      </w:r>
      <w:r>
        <w:rPr>
          <w:rFonts w:ascii="Times New Roman"/>
          <w:b w:val="false"/>
          <w:i w:val="false"/>
          <w:color w:val="000000"/>
          <w:sz w:val="28"/>
        </w:rPr>
        <w:t xml:space="preserve">№ 334/5 </w:t>
      </w:r>
      <w:r>
        <w:rPr>
          <w:rFonts w:ascii="Times New Roman"/>
          <w:b w:val="false"/>
          <w:i w:val="false"/>
          <w:color w:val="ff0000"/>
          <w:sz w:val="28"/>
        </w:rPr>
        <w:t>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ауыл шаруашылығы басқармасы" мемлекеттік мекемесі заңнамамен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қаулының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 Павлодар облысы әкімдігінің интернет-ресурсында орналастыруды қамтамасыз етсін.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бақылауды Павлодар облысы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7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193/2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пестицидтердің, биоагенттердiң (энтомофагтардың) тізбесі мен субсидиялар нормалары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Пестицидтердің топтары бойынша әсерлі зат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 (литр, килограмм,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Пестицидтің, биоагенттердің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(энтомофагтардың),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литріне (килограмм, грамм, дана) субсидиялар нормасы,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 72%,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 72%,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 72%,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 тұзы, 722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 72%,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Этилгексил эфирі түріндегі 2,4-Д дихлорфенокси сірке қышқылы,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дихлорфенокси сірке қышқылы,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 сірке қышқылы, 344 грамм литріне + дикамба,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552 грамм литріне + дикамба,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Брэмбо,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қышқылының 2-этилгексил эфирі,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Грейн Эфир,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410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850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 85%,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эмулгирленген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Клопиралидтің 2-этилгексил эфирі,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300 грамм литріне + флорасулам, 3,7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 эфирі түріндегі 2,4-Д қышқылы, 420 грамм литріне +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дикамба қышқылы,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 + 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564 грамм литріне + триасульфурон,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зауытты бинарлы қаптама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2,4-Д қышқылы, 344 грамм литріне + диметиламин тұзы түріндегі қышқыл дикамбасы,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 тұздары қоспасы түріндегі 2,4-Д қышқылы, 550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Форте, сулы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клопиралид, күрделі 2-этилгексил эфирі түріндегі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 500 грамм литріне, диметиламин, калий және натрий түріндегі тұздар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 килограмына + флорасулам,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Ланцелот 450,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натрий-калий тұздары,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36%,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*Ураган Форте 500,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Энтоглифос 50%,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тұзы түріндегі глифосат қышқылы,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*Жойкын Мега 60%,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Гранд Экстра 540,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 54%,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 75%,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қышқылы, 360 грамм литріне + хлорсульфурон қышқылы, 22,2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 литріне + 2,4 Д, 357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 48%,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Мономакс,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 килограмына + метсульфурон-метил, 28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 килограмына + триасульфурон, 41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2, 4-Д, 357 грамм литріне + дикамба,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 литріне + имазапир,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4,8%,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 4,8%,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 литріне + имазапир, 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 2,4%, суда еритін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 2,4%,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сулы-суспензиялы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сулы-гликоль ерітіндісі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 килограмына + хлоримурон-этил,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 килограмына + тиенкарбазон-метил, 22,5 грамм килограмына + мефенпир-диэтил-антидот, 135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 литріне + амидосульфурон, 100 грамм литріне + мефенпир-диэтил-антидот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Амида,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 литріне + галоксифоп-п-метил,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Квикстеп,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 литріне + клоксинтоцет-мексил,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 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 литріне + флуроксипир,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 литріне + никосульфурон,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Гавань Плюс,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 литріне + измазамокс,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 96%,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 Супер, наноэмульсия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 70%,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Лазурит,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 килограмына + трибенурон-метил, 625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 килограмына + трибенурон-метил, 450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 килограмына + трибенурон-метил, 261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Лидер, суланатын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Меццо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Монитор,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 60%, суланатын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500 грамм литріне + клопиралид,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 килограмына + тифенсульфурон-метил,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 24%,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35%,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майлы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майлы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Пиклорам, 150 грамм литріне + МЦПА,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 литріне + клоквинтоцет-мексил (антидот), 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 литріне + клоквинтоцет-мексил (антидот), 12,5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 литріне + клоквинтоцет-мексил-антидот,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Мерит 45,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Претилахлор, 300 грамм литріне + пирибензоксим,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 50%,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суда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 25%,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суда еритін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Шантус,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 литріне + тербутилазин 187,5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эмульсия концентраты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 килограмына + метсульфурон-метил, 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 килограмына + метсульфурон-метила, 164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 килограмына + флорасулам, 187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 75%, құрғақ ақпа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 75%,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Маджестик,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құрғақ ақпа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Премиум,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клоквинтоцет-мексил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мефенпир-диэтил (антидот),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 7,5%,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мефенпир-диэтил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27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мефенпир-диэтил (антидот), 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фенклоразол-этил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 12%,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клохинтоцет-мексил (антидот), 47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клодинафоп-пропаргил, 90 грамм литріне + клоквинтоцет-мексил,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майлы-сулы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фенклоразол-этил (антидот), 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69 грамм литріне + клоквинтоцет-мексил-антидот,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майлы-сулы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майлы-сулы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сулы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 литріне + клоквинтоцет-мексил-антидот, 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Экстра,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клодинафоп-пропаргил, 24 грамм литріне + мефенпир-диэтил,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клоквинтоцет-мексил,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микрокапсулаланған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45 грамм литріне + клоквинтоцет-мексил (антидот), 34,5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13,5%,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Экстра 13,5%,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 5 грамм литріне + йодосульфурон-метил-натрия, 1,0 грамм литріне + тиенкарбазон-метил, 10 грамм литріне + ципросульфид-антидот,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Майстер Пауэр,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майлы концентратты эмульсиясы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 4%,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Миура,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 литріне + имазамокс, 38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Пирамин-Турбо 52%,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 килограмына + метсульфурон-метил, 333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 литріне + десмедифам, 70 грамм литріне + фенмедифам,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 литріне + десмедифам, 71 грамм литріне + фенмедифам, 91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грамм литріне + фенмедифам, 63 грамм литріне + десмедифам, 21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майлы концентратты эмульсиясы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510 грамм литріне + флуроксипир,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 түріндегі 2,4-Д қышқылы, 410 грамм литріне + флорасулам, 5 грамм литріне + флуроксопир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 килограмына + тифенсульфурон-метил, 80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 килограмына + трибенурон-метил, 120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350 грамм литріне + флорасулам, 7,4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 литріне + клодинафоп-пропаргил 90 грамм литріне + мефенпир-диэтил 44 грамм литріне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 литріне глифосат қышқылы + дикват 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аммоний тұзы, 888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 литріне + квинмерак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 77%,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клоквинтоцет-мексил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10%,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фенклоразол-этил (антидот),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10%,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сулы-суспензиялы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 литріне + хлоримурон-этил 12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 литріне + фенмедифам, 110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 литріне + фенмедифам,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майлы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2,4-Д, 452,42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суспензиялық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2,4-Д, 300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 тұзы түріндегі МЦПА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 75%,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қышқылы, 750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 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глюфосинаты,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 литріне + никосульфурон,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 литріне + имазамокс, 22,4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 литріне + имазамокс,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және натрий тұздарының қоспасы түріндегі МЦПА қышқылы,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килограмына+ тифенсульфурон-метил,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 килограмына + тифенсульфурон-метил, 140 грамм килограмына + флорасулам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 литріне + фенмедифам,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Бицепс 22,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 литріне + десмедифам,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 16%,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 қышқылы, 960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 литріне + клоквинтоцет-мексил (антидот),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Белиссимо 2.0,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 литріне + клоквинтоцет-мексил (антидот), 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 литріне + амидосульфурон,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367 грамм литріне + клопиралид, 124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сулы ерітінді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 килограмына + амидосульфурон,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 килограмына + амидосульфурон, 210 грамм килограмына + флорасулам,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 килограмына + тифенсульфурон, 350 грамм килограмына + метсульфурон-метил, 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170 грамм литріне + клодинафоп-прапаргил, 48,5 грамм литріне + клоквинтоцет-мексил (антидот), 57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 килограмына + имазапир, 150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 литріне + хизалафоп-п-этил,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 литріне + хизалафоп-п-этил, 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 литріне + тиенкарбазон-метил, 7,5 грамм литріне + мефенпир-диэтил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Бутизан 400 КС 40%, суспензиялық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 литріне + МЦПА,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Натрий тұзы бойынша глифосат қышқылы,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Космик Турбо,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630 грамм литріне (2,4-Д этилгексил эфирі, 470 грамм литріне) + 2,4-Д қышқылы, 160 грамм литріне (диметилалкил-амин тұздары)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 литріне + клоквинтоцет-мексил (антидот), 23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 литріне + 2,4-Д-2-этилгексил, 430 грамм литріне + мефенпир-диэтил (антидот), 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 литріне + цигалофоп-бутил,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Топшот 113,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 килограмына + никосульфурон, 92 грамм килограмына, дикамба қышқылы, 550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 килограмына + никосульфурон, 120 грамм килограмына + мезотрион, 370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аз ұшатын эфирлер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Октиген 40%,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 литріне + пиклорама, 67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сулы ерітінді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сулы ерітінді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Лемур,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 килограмына + йодосульфурон-метил-натрий, 6 грамм килограмына + мефенпир-диэтил (антидот), 90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2-этилгексил эфирі түріндегі 2,4-Д қышқылы, 300 грамм литріне + флорасулам, 5,35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қышқылы, 410 грамм литріне + флорасулам,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майлы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суспензиялық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50 грамм литріне + имазапир,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майлы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 литріне + клодинафоп-пропаргил, 60 грамм литріне + клоквинтоцет-мексил (антидот),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 литріне + никосульфурон, 60 грамм литріне + тифенсульфурон-метил, 11,25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майлы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 литріне + күрделі эфирі түріндегі 2,4-Д қышқылы,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Форте,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2,4-Д, 452,42 грамм литріне + флорасулам, 6,25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Праймур, суспензиялық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 литріне + фенхлоразол-этил (антидот),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Клинч 100 10%, 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 килограмына + метсульфурон-метил, 391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2.0,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 + хизалофоп-п-этил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Гейзер,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 литріне + флорсулам 3,6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 килограмына + тефилсульфурон-метил, 60 грамм килограмына + флорсулам 40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Крейцер,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эфирі түріндегі 2,4-Д қышқылы, + карфентразон-этил, 20 грамм литріне + флуросипир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қышқылы (аз ұшатын эфирлер С7-С9 ), 550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 320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 эфирі түріндегі клопиралид, 90 грамм литріне + имазамокс,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 литріне + флорасулам, 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 литріне + кломазон, 30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 литріне + мефенпир-диэтил (антидот),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Энто Супер 7,5%, майлы-сулы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Флорасулама, 104 грамм килограмына, трибенурон-метила, 500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 Гранд,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коллоидты ерітінді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Самурык 400,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Титан Дуо, коллоидты ерітінді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 литріне + эпоксиконазол, 187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 литріне + карбендазим,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 литріне + тебуконазол, 148 грамм литріне + протиоканазол, 53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 25%,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25%,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Царица, майлы-сулы эмульсия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 + пропиконазол,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 литріне + флутриафол, 75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 литріне + эпоксиконазол, 62,5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 литріне + карбендазим,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 литріне + ципроконазол, 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 литріне + тебуконазол,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Колосаль Про, микроэмульсия концентраты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 20%,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 литріне + эпоксиконазол,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 литріне + тебуконазол, 167 грамм литріне 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 46%,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 литріне + тебуконазол, 317 грамм литріне + флутриафол, 93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 литріне + тебуконазол,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 литріне + тебуконазол, 167 грамм литріне + триадименол, 43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 литріне + флутриафол, 117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 литріне + флутриафол, 78 грамм литріне + клотианидин, 73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 литріне + тебуконазол, 160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 литріне + тебуконазол,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 литріне + пираклостробин,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 литріне + тебуканазол,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 литріне + тиофанат-метил, 300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 литріне + тебуконазол, 210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 литріне + тебуконазол,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 литріне + эпоксиконазол,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Пикстар, суспензиялық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 литріне + метконазол, 27,5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 6,5%,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 литріне + триадимефон,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 22,5%,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 литріне + пираклостробин 66,6 грамм литріне + флуксапироксад 41,6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 литріне + азоксистробина,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 литріне + тебуканазола, 140 грамм литріне + эпоксиназола, 72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коллоидты ерітінді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 литріне, эпоксиконазол,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 0,005%, балауыз брикеттері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 0,005%,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Инсектицидтер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5%,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 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Хлоранантранилипрол, 100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 майлы суспензия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 20%, сулы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суда еритін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 20%,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суда еритін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сулы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 литріне + лямбда-цигалотрин,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210 грамм литріне + бета-цифлутрин 90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 литріне + бифентрин, 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 57%,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майлы-сулы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 литріне + имидаклоприд, 100 грамм литріне + клотианидин,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 + дифлубензурон,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 литріне + ацетамиприд, 115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сулы-суспензиялық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Дифлубензурон,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 48%,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Рогор-С,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 25%,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Пиримифос-метил, 500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суланатын ұнтақ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майлы-сулы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 10%,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Цепеллин,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 литріне + имидаклоприд 210 грамм литріне + лямбда-цигалотрин 105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Тиаметоксам, 141 грамм литріне + лямбда-цигалотрин, 106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суспензиялық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суспензиялық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 1,8%,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Эмамектин бензоат, 50 грамм килограмына + луфенурон, 400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Флубендиамид,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 литріне + гамма-цигалотрин, 6,4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суда еритін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 литріне + лямбда-цигалотрин, 15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еритін ұнтақ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 20%, еритін ұнтақ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300 грамм килограмына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сулы-дисперленген түйіршіктер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Ацетамиприд, 200 грамм литріне + лямбда-цигалатрин,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 литріне + бета-циперметрин, 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 литріне + альфа-циперметрин,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Эсперо,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 литріне + циперметрин,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Коуин, эмульсия концентраты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 55%,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Шаман,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эмульсия концентраты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 57%, сулы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 литріне + лямбда-цигалотрин, 135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Гамма-цигалотрин, 60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микрокапсулаланған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микрокапсулаланған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 15%,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 литріне + абамектин, 11,4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 литріне + дельтаметрин, 10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 литріне + имидаклоприд, 120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сулы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эмульсия концентраты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700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 70%, сулы-дисперленген түйіршіктер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 70%,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сулы-дисперленген түйіршіктер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майлы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суспензиялық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сұйық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Фитобактериомицин-стрептотрицин антибиотиктерінің кешені, БА-120000 ЕА/миллилитр, 32 грамм литріне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суда еритін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* екі мақсаттағы мемлекеттік тіркеуі бар және гербицид пен десикант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қосарланған мақсаттағы мемлекеттік тіркеуі бар және инсектицид ретінде және ауыл шаруашылығы өнімін өндірушілердің қойма үй-жайларында қорлардың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екі мақсаттағы мемлекеттік тіркеуі бар және инсектицид ретінде және астық өнімдері жүйесіндегі кәсіпорындарда қорларды зиянкестерге қарсы қолдануға рұқсат етілген препараттар ретінде пайдаланылатын;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үш мақсатта мемлекеттік тіркелген және инсектицид ретінде және ауыл шаруашылығы өнімдерін өндірушілердің қойма үй-жайларында қор зиянкестеріне қарсы және нан өнімдері жүйесіндегі кәсіпорындарда қор зиянкестеріне қарсы қолдануға рұқсат етілген препараттар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екі мақсаттағы мемлекеттік тіркеуі бар және инсектицид және фунгицид ретінде пайдаланылатын препараттар;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екі мақсаттағы мемлекеттік тіркеуі бар және инсектицид және егін себу алдындағы өңдеуге арналған препарат ретінде пайдаланылатын препараттар.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