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af34a" w14:textId="29af3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2021 жылғы 25 мамырдағы "Кепілдендірілген сатып алу бағасы және сатып алу бағасы белгіленетін, сатып алынатын ауыл шаруашылығы өнімі субсидияларының нормативін бекіту туралы" № 137/4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әкімдігінің 2022 жылғы 11 шілдедегі № 198/2 қаулысы. Қазақстан Республикасының Әділет министрлігінде 2022 жылғы 13 шілдеде № 28794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Павлодар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облысы әкімдігінің 2021 жылғы 25 мамырдағы "Кепілдендірілген сатып алу бағасы және сатып алу бағасы белгіленетін, сатып алынатын ауыл шаруашылығы өнімі субсидияларының нормативін бекіту туралы" № 137/4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22871 болып тіркелген)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кепілдендірілген сатып алу бағасы және сатып алу бағасы белгіленетін, сатып алынатын ауыл шаруашылығы өнімі субсидияларының </w:t>
      </w:r>
      <w:r>
        <w:rPr>
          <w:rFonts w:ascii="Times New Roman"/>
          <w:b w:val="false"/>
          <w:i w:val="false"/>
          <w:color w:val="000000"/>
          <w:sz w:val="28"/>
        </w:rPr>
        <w:t>нормативі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"Павлодар облысының ауыл шаруашылығы басқармасы" мемлекеттік мекемесі заңнамамен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Қазақстан Республикасының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Павлодар облысы әкімдігінің интернет-ресурсына орналастыруды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Павлодар облысы әкімінің жетекшілік ететін орынбасарына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198/2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137/4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Кепілдендірілген сатып алу бағасы және сатып алу бағасы белгіленетін, сатып алынатын ауыл шаруашылығы өнімі субсидияларының нормативі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 өнімінің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Тереңдете өнделген өнімдердің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Шикізатқа қайта есептелген субсидиялар нормативі,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Сүт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май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ірімшік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Құрғақ сүт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(майы алынбаған, майы алынған)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