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9d5" w14:textId="45a2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30 сәуірдегі "Павлодар облысының су объектілері мен су шаруашылығы құрылыстарындағы көпшіліктің демалуына, туризм мен спортқа арналған жерлерін белгілеу туралы" № 135/2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7 шілдедегі № 196/2 қаулысы. Қазақстан Республикасының Әділет министрлігінде 2022 жылғы 12 шілдеде № 28783 болып тіркелді. Күші жойылды - Павлодар облысы әкімдігінің 2025 жылғы 22 қыркүйектегі № 253/1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22.09.2025 № 253/1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30 сәуірдегі "Павлодар облысының су объектілері мен су шаруашылығы құрылыстарындағы көпшіліктің демалуына, туризм мен спортқа арналған жерлерін белгілеу туралы" № 135/2 (Нормативтік құқықтық актілерді мемлекеттік тіркеу тізілімінде № 6377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Ертіс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су объектілері мен су шаруашылығы құрылыстарындағы көпшіліктің демалуына, туризм мен спортқа арналған жерлер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 мен спортқа арналған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елді мекен, ауыл, көше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А.А. Кондаковтың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Н. А. Ломакиннің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Н. В. Насоновтың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аймағы, Солнечный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"ГИДРОПРОМ" жауапкершілігі шектеулі серіктестігінің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Т.Н. Ботахановтың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 Аққулы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Д.В. Трибустың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 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 С. Чайкиннің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 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Ә. М. Рахметованың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 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С. А. Чайкиннің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 Ямышев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Г. А. Оразалинаның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ауданы, Ямышев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Ақтоғай ауылдық округінің Ақтоғай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Қараоба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ушін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Баянауыл ауылдық округінің Баянауыл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дәурен" облыстық оқу-сауықтыру орталығы" коммуналдық мемлекеттік қазыналық кәсіпорнының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Баянауыл ауылдық округінің Баянауыл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демалыс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сауықтыру кешенінің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демалыс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демалыс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демалыс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 ауылдық округінің Железин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Башмачин ауылдық округінің Башмачное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Прииртышск ауылдық округінің Прииртышск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 Железин ауылдық округінің Железин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 Ертіс ауылдық округінің Ертіс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М. Н. Клевакинның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 Панфилов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ауданы, Тереңкөл ауылдық округінің Тереңкөл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ауданы, Көктөбе ауылдық округінің Көктөбе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оқушылар үйі" коммуналдық мемлекеттік қазыналық кәсіпорнының "Ақ желкен" жазғы сауықтыру лагерінің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ауданы, Көктөбе ауылдық округінің Көктөбе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Карасинка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Черноярка ауылдық округінің Новочерноярка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Кеңес ауылдық округінің Новоямышево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Черноярка ауылдық округінің Новочерноярка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Заря ауылдық округінің Заря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 А. Коржтың "Майами"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ауданы, Заря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Шарбақты ауылдық округінің Шарбақты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"Байжырық" жауапкершілігі шектеулі серіктестігінің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 Жылыбұлақ ауылдық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