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aea82" w14:textId="bdaea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2021 жылғы 25 тамыздағы "2021 - 2022 оқу жылына арналған техникалық және кәсіптік, орта білімнен кейінгі білімі бар кадрларды даярлауға арналған мемлекеттік білім беру тапсырысын бекіту туралы" № 219/8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әкімдігінің 2022 жылғы 8 ақпандағы № 34/1 қаулысы. Қазақстан Республикасының Әділет министрлігінде 2022 жылғы 16 ақпанда № 26818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Павлодар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облысы әкімдігінің 2021 жылғы 25 тамыздағы "2021 - 2022 оқу жылына арналған техникалық және кәсіптік, орта білімнен кейінгі білімі бар кадрларды даярлауға арналған мемлекеттік білім беру тапсырысын бекіту туралы" № 219/8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24174 болып тіркелген)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2021 - 2022 оқу жылына арналған мамандықтар бөлінісінде техникалық және кәсіптік, орта білімнен кейінгі білімі бар кадрларды даярлауға арналған мемлекеттік білім беру тапсырысы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облысының білім беру басқармасы" мемлекеттік мекемесі заңнамамен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Қазақстан Республикасы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Павлодар облысы әкімдігінің интернет-ресурсында орналастыруды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А.А. Құрмановаға жүктелсін.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ақпандағы № 34/1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тамыздағы № 219/8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2021 - 2022 оқу жылына арналған мамандықтар бөлінісінде техникалық және кәсіптік, орта білімнен кейінгі білімі бар кадрларды даярлауға арналған мемлекеттік білім беру тапсырысы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атауы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 саны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 үшін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 басына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шаққандағы қаржылан-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 нормативіне сәйкес бір маманды даярлау құны, теңге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 үшін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басына шаққан-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 қаржылан-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 норма-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тивіне сәйкес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маманды даярлау құны, теңге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қажеттілік-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бар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алушылар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жан басына шаққан-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 қаржылан-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 нормативіне сәйкес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маманды даярлау құны,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 кен орындарын іздеу мен барлаудың технологиясы мен техникасы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3W05320202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Бұрғылау қондырғысының машинисі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ақпараттық желілер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3W06120101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Компьютерлік аппараттық қамтамасыз ету операторы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технология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3W07110402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талдау зертханашы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және салалары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және салалары бойынша)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Токарлық іс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3W07150301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Электргазы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дәнекерлеуші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Слесарлық іс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(салалар және түрлері бойынша)*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3W07150601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Жөндеуші-слесарь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электр жабдықтарын жөндеу жөніндегі электрик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көлігін жөндеу шебері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 механикалан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3W07161601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Жөндеуші-слесарь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 механикалан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3W07161603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өндірісінің тракторист-машинисі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 өндірісі*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3W07221403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 жинақтаушы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тігінші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Модельер-пішуші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3W08410101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 ветеринарлық өңдеу жөніндегі операторы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 өнері*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3W10120101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 стилисті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Аспазшы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4S01120102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 педагогикасы мен әдістемесі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 мұғалімі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білім беру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4S01140201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дейінгі, бастауыш және негізгі орта білім берудің музыка мұғалімі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4S01140503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жаттықтырушысы - оқытушы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4S01140501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мұғалімі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берудегі тіл мен әдебиетті оқытудың педагогикасы мен әдістемесі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4S01140601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 мұғалімі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берудегі тіл мен әдебиетті оқытудың педагогикасы мен әдістемесі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4S01140602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 мен әдебиеті мұғалімі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берудегі тіл мен әдебиетті оқытудың педагогикасы мен әдістемесі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4S01140605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 мұғалімі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4S01140701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және негізгі орта білім берудің информатика мұғалімі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Интерьер дизайны*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4S02120103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Интерьер дизайнері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өнімдерінің дизайны*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4S02120304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өнімдерінің дизайнері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 орындау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(аспап 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Концертмейстер, балалар музыка мектебінің оқытушысы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 орындау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(аспап 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Оркестр әртісі (дирижер), балалар музыка мектебінің оқытушысы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 орындау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(аспап 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аспаптар оркестрінің әртісі (дирижер), балалар музыка мектебінің оқытушысы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 орындау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(аспап 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Эстрадалық аспаптар оркестрінің әртісі (дирижер), балалар музыка мектебінің оқытушысы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теориясы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4S02150201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Музыкатану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шы, балалар музыка мектебінің оқытушысы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Вокалдық өнер*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ән салу әртісі, балалар музыка мектебінің оқытушысы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Вокалдық өнер*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ән салу әртісі, балалар музыка мектебінің оқытушысы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Вокалдық өнер*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Эстрадалық ән салу әртісі, балалар музыка мектебінің оқытушысы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Хорды дирижерлау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4S02150401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Хормейстер, оқытушы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және аудит*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4S04110102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және сақтандыру ісі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4S04120103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операциялары жөніндегі менеджер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(қолдану салалары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4S04130101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(салалар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4S04140103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ақпараттық желілер (түрлері бойынша) 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4S06120102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Желілік және жүйелік әкімшілендіру технигі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қауіпсіздік жүйелері*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4S06120202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қауіпсіздік технигі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қамтамасыз 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Бағдарламалық қамтамасыздандыруды құрастырушысы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қамтамасыз 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технигі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06880100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Аддитивті өндіріс технологиясы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4S06880102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технология және өндіріс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4S07110102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 (түрлері бойынша)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мен газды қайта өңдеу технологиясы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4S07110502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және салалары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 (салалар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4S07130202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электр станцияларының жылу энергетикалық қондырғылары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4S07130303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Техник-жылу энергетигі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техникалық жабдықтар және жылу мен жабдықтау жүйелері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4S07130403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Техник-жылу технигі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Электромеханикалық жабдықтарға техникалық қызмет көрсету, жөндеу және пайдалану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және салалары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4S07130704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процесстерді автоматтандыру және басқару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(бейін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техника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4S07140504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Техник-электронщик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және теміржол көлігіндегі қозғалысты басқару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4S07140703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және телекоммуникациялар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4S07140902 Телекоммуникациялық байланыс жүйелер технигі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жасау технологиясы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4S07150106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Токарлық іс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4S07150304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4S07150502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 мен жабдықтарды пайдалану (өнеркәсіп салалары бойынша)*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4S07151102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Құю өндірісі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4S07151202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металдар металлургиясы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4S07151304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Техник– металлург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Түсті металдар металлургиясы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4S07151404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Техник-металлург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жолдың жылжымалы құрамын пайдалану, жөндеу және техникалық қызмет көрсету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4S07160503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жолдың вагондар мен рефрижераторлы жылжымалы құрамын пайдалану, жөндеу және техникалық қызмет көрсету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4S07160603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4S07161304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және сүт өнімдерін өндіру*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4S07210203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 өндірісінің технологиясы*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4S07211303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4S07230106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 конструктор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 кен орындарын ашық қазу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4S07240303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құрылыстарды салу және пайдалану*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4S07320106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Техник-құрылысшы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мен аэродромдар құрылысы және пайдалану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4S07320703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Техник-құрылысшы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07880100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Стандарттау, метрология және сертификаттау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(салалар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4S07880101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Метрология және стандарттау жөніндегі техник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4S08110103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4S08410104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технигі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 ісі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4S09120101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Мейіргер ісі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4S09130103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практикадағы мейіргер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Акушерлік іс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4S09130201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Лабораториялық диагностика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4S09140101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зертханашы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4S09230102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қызметкер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 өнері*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4S10120102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Суретші-модельер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4S10150104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менеджері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 педагогикасы мен әдістемесі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5AB01140101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 педагогикасы мен әдістемесі қолданбалы бакалавры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(салалар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5АВ04140101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Маркентинг қолданбалы бакалавры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ақпараттық желілер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5AB06120101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ақпараттық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желілердің қолданбалы бакалавры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және телекоммуникациялар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5АВ07140501 Телекоммуникациялық байланыс жүйелерінің қолданбалы бакалавры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Мейіргер ісі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5AB09130101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Мейіргер ісінің қолданбалы бакалавры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құрылыстарды салу және пайдалану*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Құрылыс-әрлеу жұмыстарының шебері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 педагогикасы мен әдістемесі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тілінен бастауыш білім беру мұғалімі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жөндеу слесарі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*- ерекше білім беру қажеттіліктері бар азаматтар қатарынан кадрлар даярлау мүмкін болатын мамандық;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аббревиатуралардың толық жазылуы: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3W – білікті жұмысшы кадрлар;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4S – орта буын маманы;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5AB - қолданбалы бакалавр.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