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239f" w14:textId="6012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Станционарлық емес сауда объектілерін орналастыру орындары мен бағыттарын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2022 жылғы 29 желтоқсандағы № 303 қаулысы. Қазақстан Республикасының Әділет министрлігінде 2023 жылғы 5 қаңтарда № 31584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Федоров ауданы әкімдігінің 06.08.2025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"Ішкі сауда қағидаларын бекіту туралы" Қазақстан Республикасы Ұлттық экономика министрі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- Қостанай облысы Федоров ауданы әкімдігінің 06.08.2025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 станционарлық емес сауда объектілерін орналастыру орындары мен бағыттары айқындалсын және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Федоров ауданы әкімдігінің 06.08.2025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"Федоров ауданы әкімдігінің кәсіпкерлік және ауыл шаруашылығы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Федоров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Федоров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әкімдіктің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Стационарлық емес сауда объектілерін орналастыру орындары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Федоров ауданы әкімдігінің 06.08.2025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 ауылы Центральный көшесі № 45 үй (сол жақта 5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 ауылы Гагарин көшесі № 20/1 үй (сол жақта 4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 ауылы Пушкин көшесі № 10/2 үй (сол жақта 3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 ауылы Центральный көшесі № 6 үй (сол жақта 5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 ауылы Центральный көшесі № 25 үй (сол жақта 4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ауылы Чехов көшесі № 28 үй (оң жақта 6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Вишневый ауылы Жеңіс алаңы № 1 үй (сол жақта 120 метр)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 ауылы Жеңіс көшесі № 48 үй (48 метрге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ауылы Центральный көшесі № 12 үй (сол жақта 15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 ауылы Атамекен көшесі № 3 үй (алға 20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 ауылы ардагерлер көшелесінің қиылысы № 10 үй (оңға 10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 Зеленая көшесі № 15 үй (оңға 15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 Абай көшесі № 25 үй (алға 5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ауылы М. Мәметова көшесі № 13а үй (алға 4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 Г.Қайырбеков көшесі № 9/1 үй (алға 10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Малоросийка ауылы Ленин көшесі № 18 үй (алға 6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 ауылы Бірлік көшесі № 1 үй (30 метрге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 ауылы Алтынсарин көшесі № 17 үй (сол жақта 7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ауылы, Жеңіс Күні көшесі № 30 үй (оң жақта 7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Жанахай ауылы Центральный көшесі № 31 үй (сол жақта 6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 ауылы Орталық көшесі № 26 үй (оң жақта 6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 ауылы Орталық көшесі № 27 үй (оң жақта 7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 Солнечная көшесі № 16 үй (оң жақта 4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 ауылы Ленин көшесі № 85 үй (оңға 5 метр, солға 7 метр, алға 2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 Мелехов көшесі № 37А үй (алға 3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 Чапаев көшесі № 2 (оң жақта 30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 Набережная көшесі № 91 үй (алға 5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 Карл Либкнехт көшесі № 18 үй (10 метрге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әкімдіктің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Схемы-маршруты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2-қосымшамен толықтырылды - Қостанай облысы Федоров ауданы әкімдігінің 06.08.2025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Баннов ауылдық округі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Баннов ауылы Центральный көшесі № 45 үй (сол жақта 5 метр)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Баннов ауылы Гагарин көшесі № 20/1 үй (сол жақта 4 метр)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Баннов ауылы Пушкин көшесі № 10/2 үй (сол жақта 3 метр)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Каракопа ауылы Центральный көшесі № 6 үй (сол жақта 5 метр)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Цабелев ауылы Центральный көшесі № 25 үй (сол жақта 4 метр)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ауылы Чехов көшесі № 28 үй (оң жақта 6 метр)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Вишневый ауылдық округі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Вишневый ауылы Жеңіс алаңы № 1 үй (сол жақта 120 метр)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Белояров ауылы Жеңіс көшесі № 48 үй (48 метрге қарама-қарсы)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Воронеж ауылдық округі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Придорожное ауылы Центральный көшесі № 12 үй (сол жақта 15 метр)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Успенов ауылы Атамекен көшесі № 3 үй (Алға 20 метр)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Камышин ауылдық округі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Чандак ауылы ардагерлер көшелесінің қиылысы № 10 үй (оңға 10 метр)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Мирное ауылы Зеленая көшесі № 15 үй (оңға 15 метр)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Қоржынкөл ауылдық округі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ауылы Абай көшесі № 25 үй (алға 5 метр)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ауылы М. Мәметова көшесі № 13а үй (алға 4 метр)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Березовка ауылы Г. Қайырбеков көшесі № 9/1 үй (алға 10 метр)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Малоросийка ауылы Ленин көшесі № 18 үй (алға 6 метр)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Қосарал ауылдық округі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Кеңарал ауылы Бірлік көшесі № 1 үй (30 метрге қарама-қарсы)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Костряков ауылдық округі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Костряковка ауылы Алтынсарин көшесі № 17 үй (сол жақта 7 метр)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 ауылдық округі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ауылы, Жеңіс Күні көшесі № 30 үй (оң жақта 7 метр)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Жанахай ауылы Центральный көшесі № 31 үй ( сол жақта 6 метр)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Новошумное ауылы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Новошумное ауылы Орталық көшесі № 26 үй (оң жақта 6 метр)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Новошумное ауылы Орталық көшесі № 27 үй (оң жақта 7 метр)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Первомай ауылдық округі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 ауылы Солнечная көшесі № 16 үй (оң жақта 4 метр)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Пешков ауылдық округі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Пешковка ауылы Ленин көшесі № 85 үй (оңға 5 метр, солға 7 метр, алға 2 метр)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ауылдық округі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ауылы Мелехов көшесі № 37А үй (алға 3 метр)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ауылы Чапаев көшесі № 2 (оң жақта 30 метр)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ауылы Набережная көшесі № 91 үй (алға 5 метр)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ауылы Карл Либкнехт көшесі № 18 үй (10 метрге қарама-қарсы)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