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01239f" w14:textId="601239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Станционарлық емес сауда объектілерін орналастыру орындары мен бағыттарын айқындау және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Қостанай облысы Федоров ауданы әкімдігінің 2022 жылғы 29 желтоқсандағы № 303 қаулысы. Қазақстан Республикасының Әділет министрлігінде 2023 жылғы 5 қаңтарда № 31584 болып тіркелді.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Тақырып жаңа редакцияда - Қостанай облысы Федоров ауданы әкімдігінің 06.08.2025 </w:t>
      </w:r>
      <w:r>
        <w:rPr>
          <w:rFonts w:ascii="Times New Roman"/>
          <w:b w:val="false"/>
          <w:i w:val="false"/>
          <w:color w:val="ff0000"/>
          <w:sz w:val="28"/>
        </w:rPr>
        <w:t>№ 142</w:t>
      </w:r>
      <w:r>
        <w:rPr>
          <w:rFonts w:ascii="Times New Roman"/>
          <w:b w:val="false"/>
          <w:i w:val="false"/>
          <w:color w:val="ff0000"/>
          <w:sz w:val="28"/>
        </w:rPr>
        <w:t xml:space="preserve"> қаулысымен (алғашқы ресми жарияланған күнінен кейін күнтізбелік он күн өткен соң қолданысқа енгізіледі).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31-бабының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1-тармағының 4-2) тармақшасына, "Ішкі сауда қағидаларын бекіту туралы" Қазақстан Республикасы Ұлттық экономика министрі міндетін атқарушының 2015 жылғы 27 наурыздағы № 264 бұйрығымен бекітілген Ішкі сауда қағидаларының </w:t>
      </w:r>
      <w:r>
        <w:rPr>
          <w:rFonts w:ascii="Times New Roman"/>
          <w:b w:val="false"/>
          <w:i w:val="false"/>
          <w:color w:val="000000"/>
          <w:sz w:val="28"/>
        </w:rPr>
        <w:t>73-тармағына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Федоров ауданының әкімдігі </w:t>
      </w:r>
      <w:r>
        <w:rPr>
          <w:rFonts w:ascii="Times New Roman"/>
          <w:b/>
          <w:i w:val="false"/>
          <w:color w:val="000000"/>
          <w:sz w:val="28"/>
        </w:rPr>
        <w:t>ҚАУЛЫ ЕТЕДІ: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Ескерту. Преамбула жаңа редакцияда - Қостанай облысы Федоров ауданы әкімдігінің 06.08.2025 </w:t>
      </w:r>
      <w:r>
        <w:rPr>
          <w:rFonts w:ascii="Times New Roman"/>
          <w:b w:val="false"/>
          <w:i w:val="false"/>
          <w:color w:val="000000"/>
          <w:sz w:val="28"/>
        </w:rPr>
        <w:t>№ 142</w:t>
      </w:r>
      <w:r>
        <w:rPr>
          <w:rFonts w:ascii="Times New Roman"/>
          <w:b w:val="false"/>
          <w:i w:val="false"/>
          <w:color w:val="ff0000"/>
          <w:sz w:val="28"/>
        </w:rPr>
        <w:t xml:space="preserve"> қаулысымен (алғашқы ресми жарияланған күнінен кейін күнтізбелік он күн өткен соң қолданысқа енгізіледі).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Осы қаулыға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– қосымшаларға сәйкес станционарлық емес сауда объектілерін орналастыру орындары мен бағыттары айқындалсын және бекітілсін.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Ескерту. 1-тармақ жаңа редакцияда - Қостанай облысы Федоров ауданы әкімдігінің 06.08.2025 </w:t>
      </w:r>
      <w:r>
        <w:rPr>
          <w:rFonts w:ascii="Times New Roman"/>
          <w:b w:val="false"/>
          <w:i w:val="false"/>
          <w:color w:val="000000"/>
          <w:sz w:val="28"/>
        </w:rPr>
        <w:t>№ 142</w:t>
      </w:r>
      <w:r>
        <w:rPr>
          <w:rFonts w:ascii="Times New Roman"/>
          <w:b w:val="false"/>
          <w:i w:val="false"/>
          <w:color w:val="ff0000"/>
          <w:sz w:val="28"/>
        </w:rPr>
        <w:t xml:space="preserve"> қаулысымен (алғашқы ресми жарияланған күнінен кейін күнтізбелік он күн өткен соң қолданысқа енгізіледі).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"Федоров ауданы әкімдігінің кәсіпкерлік және ауыл шаруашылығы бөлімі" мемлекеттік мекемесі Қазақстан Республикасының заңнамасында белгіленген тәртіппен: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осы қаулының Қазақстан Республикасының Әділет министрлігінде мемлекеттік тіркелуін;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осы қаулыны оның ресми жарияланғанынан кейін Федоров ауданы әкімдігінің интернет-ресурсында орналастырылуын қамтамасыз етсін.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қаулының орындалуын бақылау Федоров ауданы әкімінің жетекшілік ететін орынбасарына жүктелсін.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Осы қаулы оның алғашқы ресми жарияланған күнінен кейін күнтізбелік он күн өткен соң қолданысқа енгізіледі.</w:t>
      </w:r>
    </w:p>
    <w:bookmarkEnd w:id="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Федоров ауданының әкімі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Исабаев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"29" желтоқсандағы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303 әкімдіктің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қосымша</w:t>
            </w:r>
          </w:p>
        </w:tc>
      </w:tr>
    </w:tbl>
    <w:bookmarkStart w:name="z26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Стационарлық емес сауда объектілерін орналастыру орындары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1-қосымша жаңа редакцияда - Қостанай облысы Федоров ауданы әкімдігінің 06.08.2025 </w:t>
      </w:r>
      <w:r>
        <w:rPr>
          <w:rFonts w:ascii="Times New Roman"/>
          <w:b w:val="false"/>
          <w:i w:val="false"/>
          <w:color w:val="ff0000"/>
          <w:sz w:val="28"/>
        </w:rPr>
        <w:t>№ 142</w:t>
      </w:r>
      <w:r>
        <w:rPr>
          <w:rFonts w:ascii="Times New Roman"/>
          <w:b w:val="false"/>
          <w:i w:val="false"/>
          <w:color w:val="ff0000"/>
          <w:sz w:val="28"/>
        </w:rPr>
        <w:t xml:space="preserve"> қаулысымен (алғашқы ресми жарияланған күнінен кейін күнтізбелік он күн өткен соң қолданысқа енгізіледі).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Орналасқан жері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Алып жатқан алаңы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Сауда қызметін жүзеге асыру кезеңі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Қызмет саласы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Жақын маңдағы инфрақұрылым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Баннов ауылдық округі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Баннов ауылы Центральный көшесі № 45 үй (сол жақта 5 метр)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 шаршы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жыл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 тауарларын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Тауарлардың ұқсас ассортименті сатылатын сауда объектілері жоқ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Баннов ауылы Гагарин көшесі № 20/1 үй (сол жақта 4 метр)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 шаршы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жыл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 тауарларын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Тауарлардың ұқсас ассортименті сатылатын сауда объектілері жоқ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Баннов ауылы Пушкин көшесі № 10/2 үй (сол жақта 3 метр)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 шаршы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жыл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 тауарларын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Тауарлардың ұқсас ассортименті сатылатын сауда объектілері жоқ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Каракопа ауылы Центральный көшесі № 6 үй (сол жақта 5 метр)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 шаршы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жыл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 тауарларын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Тауарлардың ұқсас ассортименті сатылатын сауда объектілері жоқ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Цабелевка ауылы Центральный көшесі № 25 үй (сол жақта 4 метр)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шаршы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жыл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 тауарларын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Тауарлардың ұқсас ассортименті сатылатын сауда объектілері жоқ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Чехов ауылы Чехов көшесі № 28 үй (оң жақта 6 метр)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 шаршы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жыл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 тауарларын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Тауарлардың ұқсас ассортименті сатылатын сауда объектілері жоқ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Вишневый ауылдық округі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Вишневый ауылы Жеңіс алаңы № 1 үй (сол жақта 120 метр)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шаршы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жыл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 тауарларын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Тауарлардың ұқсас ассортименті сатылатын сауда объектілері жоқ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Белояров ауылы Жеңіс көшесі № 48 үй (48 метрге қарама-қарсы)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шаршы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жыл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 тауарларын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Тауарлардың ұқсас ассортименті сатылатын сауда объектілері жоқ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Воронеж ауылдық округі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Придорожное ауылы Центральный көшесі № 12 үй (сол жақта 15 метр)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шаршы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жыл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 тауарларын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Тауарлардың ұқсас ассортименті сатылатын сауда объектілері жоқ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Успенов ауылы Атамекен көшесі № 3 үй (алға 20 метр)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шаршы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жыл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 тауарларын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Тауарлардың ұқсас ассортименті сатылатын сауда объектілері жоқ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Камышин ауылдық округі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Чистый Чандак ауылы ардагерлер көшелесінің қиылысы № 10 үй (оңға 10 метр)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шаршы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жыл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 тауарларын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Тауарлардың ұқсас ассортименті сатылатын сауда объектілері жоқ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Мирное ауылы Зеленая көшесі № 15 үй (оңға 15 метр)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шаршы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жыл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 тауарларын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Тауарлардың ұқсас ассортименті сатылатын сауда объектілері жоқ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Қоржынкөл ауылдық округі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Лесное ауылы Абай көшесі № 25 үй (алға 5 метр)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шаршы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жыл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 тауарларын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Тауарлардың ұқсас ассортименті сатылатын сауда объектілері жоқ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Лесной ауылы М. Мәметова көшесі № 13а үй (алға 4 метр)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шаршы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жыл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 тауарларын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Тауарлардың ұқсас ассортименті сатылатын сауда объектілері жоқ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Березовка ауылы Г.Қайырбеков көшесі № 9/1 үй (алға 10 метр)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 шаршы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жыл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 тауарларын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Тауарлардың ұқсас ассортименті сатылатын сауда объектілері жоқ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Малоросийка ауылы Ленин көшесі № 18 үй (алға 6 метр)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23,3 шаршы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жыл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 тауарларын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Тауарлардың ұқсас ассортименті сатылатын сауда объектілері жоқ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Қосарал ауылдық округі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Кеңарал ауылы Бірлік көшесі № 1 үй (30 метрге қарама-қарсы)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шаршы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жыл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 тауарларын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Тауарлардың ұқсас ассортименті сатылатын сауда объектілері жоқ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Костряков ауылдық округі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Костряковка ауылы Алтынсарин көшесі № 17 үй (сол жақта 7 метр)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шаршы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жыл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 тауарларын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Тауарлардың ұқсас ассортименті сатылатын сауда объектілері жоқ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Ленин ауылдық округі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Ленин ауылы, Жеңіс Күні көшесі № 30 үй (оң жақта 7 метр)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 шаршы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жыл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 тауарларын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Тауарлардың ұқсас ассортименті сатылатын сауда объектілері жоқ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Жанахай ауылы Центральный көшесі № 31 үй (сол жақта 6 метр)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шаршы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жыл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 тауарларын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Тауарлардың ұқсас ассортименті сатылатын сауда объектілері жоқ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Новошумное ауылы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Новошумное ауылы Орталық көшесі № 26 үй (оң жақта 6 метр)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шаршы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жыл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 тауарларын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Тауарлардың ұқсас ассортименті сатылатын сауда объектілері жоқ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Новошумное ауылы Орталық көшесі № 27 үй (оң жақта 7 метр)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шаршы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жыл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 тауарларын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Тауарлардың ұқсас ассортименті сатылатын сауда объектілері жоқ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 ауылдық округі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 ауылы Солнечная көшесі № 16 үй (оң жақта 4 метр)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шаршы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жыл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 тауарларын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Тауарлардың ұқсас ассортименті сатылатын сауда объектілері жоқ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Пешков ауылдық округі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Пешковка ауылы Ленин көшесі № 85 үй (оңға 5 метр, солға 7 метр, алға 2 метр)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шаршы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жыл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 тауарларын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Тауарлардың ұқсас ассортименті сатылатын сауда объектілері жоқ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 ауылдық округі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 ауылы Мелехов көшесі № 37А үй (алға 3 метр)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 шаршы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жыл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 тауарларын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Тауарлардың ұқсас ассортименті сатылатын сауда объектілері жоқ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 ауылы Чапаев көшесі № 2 (оң жақта 30 метр)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 шаршы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жыл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 тауарларын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Тауарлардың ұқсас ассортименті сатылатын сауда объектілері жоқ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 ауылы Набережная көшесі № 91 үй (алға 5 метр)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 шаршы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жыл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 тауарларын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Тауарлардың ұқсас ассортименті сатылатын сауда объектілері жоқ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 ауылы Карл Либкнехт көшесі № 18 үй (10 метрге қарама-қарсы)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шаршы метр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жыл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Бөлшек сауда тауарларын сату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Тауарлардың ұқсас ассортименті сатылатын сауда объектілері жоқ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"29" желтоқсандағы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303 әкімдіктің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қосымша</w:t>
            </w:r>
          </w:p>
        </w:tc>
      </w:tr>
    </w:tbl>
    <w:bookmarkStart w:name="z3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Схемы-маршруты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Қаулы 2-қосымшамен толықтырылды - Қостанай облысы Федоров ауданы әкімдігінің 06.08.2025 </w:t>
      </w:r>
      <w:r>
        <w:rPr>
          <w:rFonts w:ascii="Times New Roman"/>
          <w:b w:val="false"/>
          <w:i w:val="false"/>
          <w:color w:val="ff0000"/>
          <w:sz w:val="28"/>
        </w:rPr>
        <w:t>№ 142</w:t>
      </w:r>
      <w:r>
        <w:rPr>
          <w:rFonts w:ascii="Times New Roman"/>
          <w:b w:val="false"/>
          <w:i w:val="false"/>
          <w:color w:val="ff0000"/>
          <w:sz w:val="28"/>
        </w:rPr>
        <w:t xml:space="preserve"> қаулысымен (алғашқы ресми жарияланған күнінен кейін күнтізбелік он күн өткен соң қолданысқа енгізіледі).</w:t>
      </w:r>
    </w:p>
    <w:bookmarkStart w:name="z34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Баннов ауылдық округі</w:t>
      </w:r>
    </w:p>
    <w:bookmarkEnd w:id="9"/>
    <w:bookmarkStart w:name="z3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Баннов ауылы Центральный көшесі № 45 үй (сол жақта 5 метр)</w:t>
      </w:r>
    </w:p>
    <w:bookmarkEnd w:id="10"/>
    <w:bookmarkStart w:name="z3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Баннов ауылы Гагарин көшесі № 20/1 үй (сол жақта 4 метр)</w:t>
      </w:r>
    </w:p>
    <w:bookmarkEnd w:id="12"/>
    <w:bookmarkStart w:name="z3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Баннов ауылы Пушкин көшесі № 10/2 үй (сол жақта 3 метр)</w:t>
      </w:r>
    </w:p>
    <w:bookmarkEnd w:id="14"/>
    <w:bookmarkStart w:name="z4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Каракопа ауылы Центральный көшесі № 6 үй (сол жақта 5 метр)</w:t>
      </w:r>
    </w:p>
    <w:bookmarkEnd w:id="16"/>
    <w:bookmarkStart w:name="z4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Цабелев ауылы Центральный көшесі № 25 үй (сол жақта 4 метр)</w:t>
      </w:r>
    </w:p>
    <w:bookmarkEnd w:id="18"/>
    <w:bookmarkStart w:name="z4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Чехов ауылы Чехов көшесі № 28 үй (оң жақта 6 метр)</w:t>
      </w:r>
    </w:p>
    <w:bookmarkEnd w:id="20"/>
    <w:bookmarkStart w:name="z4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Вишневый ауылдық округі</w:t>
      </w:r>
    </w:p>
    <w:bookmarkEnd w:id="22"/>
    <w:bookmarkStart w:name="z4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Вишневый ауылы Жеңіс алаңы № 1 үй (сол жақта 120 метр)</w:t>
      </w:r>
    </w:p>
    <w:bookmarkEnd w:id="23"/>
    <w:bookmarkStart w:name="z4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Белояров ауылы Жеңіс көшесі № 48 үй (48 метрге қарама-қарсы)</w:t>
      </w:r>
    </w:p>
    <w:bookmarkEnd w:id="25"/>
    <w:bookmarkStart w:name="z5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Воронеж ауылдық округі</w:t>
      </w:r>
    </w:p>
    <w:bookmarkEnd w:id="27"/>
    <w:bookmarkStart w:name="z5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Придорожное ауылы Центральный көшесі № 12 үй (сол жақта 15 метр)</w:t>
      </w:r>
    </w:p>
    <w:bookmarkEnd w:id="28"/>
    <w:bookmarkStart w:name="z5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Успенов ауылы Атамекен көшесі № 3 үй (Алға 20 метр)</w:t>
      </w:r>
    </w:p>
    <w:bookmarkEnd w:id="30"/>
    <w:bookmarkStart w:name="z5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Камышин ауылдық округі</w:t>
      </w:r>
    </w:p>
    <w:bookmarkEnd w:id="32"/>
    <w:bookmarkStart w:name="z5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Чистый Чандак ауылы ардагерлер көшелесінің қиылысы № 10 үй (оңға 10 метр)</w:t>
      </w:r>
    </w:p>
    <w:bookmarkEnd w:id="33"/>
    <w:bookmarkStart w:name="z5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Мирное ауылы Зеленая көшесі № 15 үй (оңға 15 метр)</w:t>
      </w:r>
    </w:p>
    <w:bookmarkEnd w:id="35"/>
    <w:bookmarkStart w:name="z6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Қоржынкөл ауылдық округі</w:t>
      </w:r>
    </w:p>
    <w:bookmarkEnd w:id="37"/>
    <w:bookmarkStart w:name="z6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Лесной ауылы Абай көшесі № 25 үй (алға 5 метр)</w:t>
      </w:r>
    </w:p>
    <w:bookmarkEnd w:id="38"/>
    <w:bookmarkStart w:name="z6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Лесной ауылы М. Мәметова көшесі № 13а үй (алға 4 метр)</w:t>
      </w:r>
    </w:p>
    <w:bookmarkEnd w:id="40"/>
    <w:bookmarkStart w:name="z6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Березовка ауылы Г. Қайырбеков көшесі № 9/1 үй (алға 10 метр)</w:t>
      </w:r>
    </w:p>
    <w:bookmarkEnd w:id="42"/>
    <w:bookmarkStart w:name="z6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Малоросийка ауылы Ленин көшесі № 18 үй (алға 6 метр)</w:t>
      </w:r>
    </w:p>
    <w:bookmarkEnd w:id="44"/>
    <w:bookmarkStart w:name="z7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Қосарал ауылдық округі</w:t>
      </w:r>
    </w:p>
    <w:bookmarkEnd w:id="46"/>
    <w:bookmarkStart w:name="z72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Кеңарал ауылы Бірлік көшесі № 1 үй (30 метрге қарама-қарсы)</w:t>
      </w:r>
    </w:p>
    <w:bookmarkEnd w:id="47"/>
    <w:bookmarkStart w:name="z7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Костряков ауылдық округі</w:t>
      </w:r>
    </w:p>
    <w:bookmarkEnd w:id="49"/>
    <w:bookmarkStart w:name="z7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Костряковка ауылы Алтынсарин көшесі № 17 үй (сол жақта 7 метр)</w:t>
      </w:r>
    </w:p>
    <w:bookmarkEnd w:id="50"/>
    <w:bookmarkStart w:name="z7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Ленин ауылдық округі</w:t>
      </w:r>
    </w:p>
    <w:bookmarkEnd w:id="52"/>
    <w:bookmarkStart w:name="z78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Ленин ауылы, Жеңіс Күні көшесі № 30 үй (оң жақта 7 метр)</w:t>
      </w:r>
    </w:p>
    <w:bookmarkEnd w:id="53"/>
    <w:bookmarkStart w:name="z7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Жанахай ауылы Центральный көшесі № 31 үй ( сол жақта 6 метр)</w:t>
      </w:r>
    </w:p>
    <w:bookmarkEnd w:id="55"/>
    <w:bookmarkStart w:name="z8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Новошумное ауылы</w:t>
      </w:r>
    </w:p>
    <w:bookmarkEnd w:id="57"/>
    <w:bookmarkStart w:name="z8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Новошумное ауылы Орталық көшесі № 26 үй (оң жақта 6 метр)</w:t>
      </w:r>
    </w:p>
    <w:bookmarkEnd w:id="58"/>
    <w:bookmarkStart w:name="z8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Новошумное ауылы Орталық көшесі № 27 үй (оң жақта 7 метр)</w:t>
      </w:r>
    </w:p>
    <w:bookmarkEnd w:id="60"/>
    <w:bookmarkStart w:name="z8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Первомай ауылдық округі</w:t>
      </w:r>
    </w:p>
    <w:bookmarkEnd w:id="62"/>
    <w:bookmarkStart w:name="z8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Первомай ауылы Солнечная көшесі № 16 үй (оң жақта 4 метр)</w:t>
      </w:r>
    </w:p>
    <w:bookmarkEnd w:id="63"/>
    <w:bookmarkStart w:name="z8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Пешков ауылдық округі</w:t>
      </w:r>
    </w:p>
    <w:bookmarkEnd w:id="65"/>
    <w:bookmarkStart w:name="z9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Пешковка ауылы Ленин көшесі № 85 үй (оңға 5 метр, солға 7 метр, алға 2 метр)</w:t>
      </w:r>
    </w:p>
    <w:bookmarkEnd w:id="66"/>
    <w:bookmarkStart w:name="z9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Федоров ауылдық округі</w:t>
      </w:r>
    </w:p>
    <w:bookmarkEnd w:id="68"/>
    <w:bookmarkStart w:name="z9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Федоров ауылы Мелехов көшесі № 37А үй (алға 3 метр)</w:t>
      </w:r>
    </w:p>
    <w:bookmarkEnd w:id="69"/>
    <w:bookmarkStart w:name="z9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8105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Федоров ауылы Чапаев көшесі № 2 (оң жақта 30 метр)</w:t>
      </w:r>
    </w:p>
    <w:bookmarkEnd w:id="71"/>
    <w:bookmarkStart w:name="z9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Федоров ауылы Набережная көшесі № 91 үй (алға 5 метр)</w:t>
      </w:r>
    </w:p>
    <w:bookmarkEnd w:id="73"/>
    <w:bookmarkStart w:name="z9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Федоров ауылы Карл Либкнехт көшесі № 18 үй (10 метрге қарама-қарсы)</w:t>
      </w:r>
    </w:p>
    <w:bookmarkEnd w:id="75"/>
    <w:bookmarkStart w:name="z10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