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1dc381" w14:textId="61dc38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Бейімбет Майлин ауданы бойынша халық үшін тұрмыстық қатты қалдықтарды жинауға, тасымалдауға, сұрыптауға және көмуге арналған тарифтерді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Бейімбет Майлин ауданы мәслихатының 2022 жылғы 21 маусымдағы № 126 шешімі. Қазақстан Республикасының Әділет министрлігінде 2022 жылғы 22 маусымда № 28550 болып тіркелді.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Экология кодексінің </w:t>
      </w:r>
      <w:r>
        <w:rPr>
          <w:rFonts w:ascii="Times New Roman"/>
          <w:b w:val="false"/>
          <w:i w:val="false"/>
          <w:color w:val="000000"/>
          <w:sz w:val="28"/>
        </w:rPr>
        <w:t>365-бабы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3-тармағының 3) тармақшасына сәйкес ауданның мәслихаты ШЕШТІ: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Бейімбет Майлин ауданы бойынша халық үшін тұрмыстық қатты қалдықтарды жинауға, тасымалдауға, сұрыптауға және көмуге арналған тарифтері бекітілсін.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алғашқы ресми жарияланған күнінен кейін күнтізбелік он күн өткен соң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Бейімбет Майлин ауданы 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Сапабеков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жылғы 21 маусымдағы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126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12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Бейімбет Майлин ауданы бойынша халық үшін тұрмыстық қатты қалдықтарды жинауға, тасымалдауға, сұрыптауға және көмуге арналған тарифтері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Қосымша жаңа редакцияда - Қостанай облысы Бейімбет Майлин ауданы мәслихатының 14.06.2024 </w:t>
      </w:r>
      <w:r>
        <w:rPr>
          <w:rFonts w:ascii="Times New Roman"/>
          <w:b w:val="false"/>
          <w:i w:val="false"/>
          <w:color w:val="ff0000"/>
          <w:sz w:val="28"/>
        </w:rPr>
        <w:t>№ 105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енгізіледі).</w:t>
      </w:r>
    </w:p>
    <w:p>
      <w:pPr>
        <w:spacing w:after="0"/>
        <w:ind w:left="0"/>
        <w:jc w:val="both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Есептік бірлік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 (Қосылған құн салығысыз)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Жайлы үйлер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тұрғын айына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Жайлы емес үйлер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тұрғын айына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451,67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Бірлік (көлем) үшін жылдық тариф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5000,03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