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26fa9" w14:textId="2e26f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Жангелдин ауданы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әкімдігінің 2022 жылғы 30 желтоқсандағы № 204 қаулысы. Қазақстан Республикасының Әділет министрлігінде 2023 жылғы 4 қаңтарда № 31557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4-2) тармақшасына, Қазақстан Республикасы Ұлттық экономика министрінің міндетін атқарушысының 2015 жылғы 27 наурыздағы № 264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Ішкі сауда қағидасының </w:t>
      </w:r>
      <w:r>
        <w:rPr>
          <w:rFonts w:ascii="Times New Roman"/>
          <w:b w:val="false"/>
          <w:i w:val="false"/>
          <w:color w:val="000000"/>
          <w:sz w:val="28"/>
        </w:rPr>
        <w:t>50-1-тармағына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11148 болып тіркелген) сәйкес, Жангелдин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Жангелдин ауданының аумағында стационарлық емес сауда объектілерін орналастыру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 және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"Жангелдин ауданының кәсіпкерлік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оның ресми жарияланғанынан кейін Жангелдин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Жангелдин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Жангелдин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Джангельдинского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ауданының стационарлық емес сауда объектілерін орналастыру орындары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жатқан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 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ауылы, К.Сағадиев көшесі, 1 ғимараттың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"Аққу" кафесі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Аралбай ауылы, Тәуелсіздік көшесі, 9/2 ғимараттың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Байтұрсынұлы ауылы, А. Байтұрсынов көшесі 1 ғимараттың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"Шатхана" кафесі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Сужарған ауылы, Қошалақ көшесі, 9 ғимараттың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ауылы, Ж.Кайнекей көшесі, 14 ғимараттың он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"Қарақат"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Шеген ауылы, Д.Кәтен көшесі, 12 ғимараттың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"Қызғалдақ"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Албарбөгет ауылдық округі, Көкалат ауылы, А.Нұрманов көшесі, 18 ғимараттың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"Ажар" кафесі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Ақшығанақ ауылдық округі, Ақшығанақ ауылы, Тәуелсіздік көшесі, 8 ғимараттың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"Ақниет" кафесі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Жаркөл ауылдық округі, Тәуіш ауылы, Т.Дүйсекеев көшесі, 5 ғимараттың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"Айдана" кафесі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Қызбел ауылдық округі, Саға ауылы, М. Дулатова көшесі, 9 ғимараттың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ауылдық округі, Шилі ауылы, Бестау көшесі, 6 ғимараттың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"Шатхана" кафесі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ауылдық округі, Милісай ауылы, Қ.Қасымов көшесі, 9/1 ғимараттың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 дүкені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