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26bd6" w14:textId="9426b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2016 жылғы 19 сәуірдегі № 13 "Тұрғын үй көмегін көрсету қағидасын бекіту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Амангелді ауданы мәслихатының 2022 жылғы 4 тамыздағы № 128 шешімі. Қазақстан Республикасының Әділет министрлігінде 2022 жылғы 5 тамызда № 29026 болып тіркелді. Күші жойылды - Қостанай облысы Амангелді ауданы мәслихатының 2024 жылғы 15 мамырдағы № 89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Амангелді ауданы мәслихатының 15.05.2024 </w:t>
      </w:r>
      <w:r>
        <w:rPr>
          <w:rFonts w:ascii="Times New Roman"/>
          <w:b w:val="false"/>
          <w:i w:val="false"/>
          <w:color w:val="ff0000"/>
          <w:sz w:val="28"/>
        </w:rPr>
        <w:t>№ 89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Амангелді аудандық мәслихаты ШЕШТІ: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"Тұрғын үй көмегін көрсету қағидасын бекіту туралы" 2016 жылғы 19 сәуірдегі № 13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6377 болып тіркелген) мынадай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Тұрғын үй көмегін көрсету </w:t>
      </w:r>
      <w:r>
        <w:rPr>
          <w:rFonts w:ascii="Times New Roman"/>
          <w:b w:val="false"/>
          <w:i w:val="false"/>
          <w:color w:val="000000"/>
          <w:sz w:val="28"/>
        </w:rPr>
        <w:t>қағидасында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Белгіленген нормалар шегіндегі аз қамтылған отбасының (азаматтың) шекті жол берілетін шығыстар үлесі жиынтық табыстың бес пайызы мөлшерінде белгіленеді.".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Амангелді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Кеделбаев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