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5bd6" w14:textId="8735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2022 жылғы 20 қаңтардағы № 23 "Мектепке дейінгі тәрбие мен оқытуға мемлекеттік білім беру тапсырысын, ата-ана төлемақысының мөлшерін бекіту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26 қыркүйектегі № 417 қаулысы. Қазақстан Республикасының Әділет министрлігінде 2022 жылғы 30 қыркүйекте № 29937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"Мектепке дейінгі тәрбие мен оқытуға мемлекеттік білім беру тапсырысын, ата-ана төлемақысының мөлшерін бекіту туралы" 2022 жылғы 20 қаңтардағы № 23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26597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 бойынша мектепке дейінгі тәрбие мен оқытуға мемлекеттік білім беру тапсырысы осы қаулының 1-қосымшасына сәйкес бекітілсін.";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Қостанай облысы бойынша мектепке дейінгі тәрбие мен оқытуға ата-ана төлемақысының мөлшері осы қаулының 2-қосымшасына сәйкес бекітілсін.";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Қазақстан Республикасы заңнамасында белгіленген тәртіпте: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жариялағанынан кейін оның Қостанай облысы әкімдігінің интернет-ресурсында орналастырылуын қамтамасыз етсін.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мектепке дейінгі тәрбие мен оқытуға мемлекеттік білім беру тапсырысы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 (теңге)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режимдегі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10,5-12 сағаттық режимдегі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қаласы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балабақша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орындық балабақша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орындық балабақша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орындық балабақша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орындық балабақша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ұйымдардағы 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орындық балабақша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ұйымдардағы арнайы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орындық бөбекжай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мектепке дейінгі тәрбие мен оқытуға ата-ана төлемақысының мөлшері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орналасқан жері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ата-ананың бір айдағы төлемақысының мөлшері (теңге) 3 жасқа дейін/3 жастан бастап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режимдегі топтар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10,5-12 сағаттық режимдегі топтар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12125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14831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9606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12338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10436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12601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14241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17157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11994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15295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11342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13552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13865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14946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10937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13799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10056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12828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13892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17709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14184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16993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11039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13872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9006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10003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15541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18352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15666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18298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11558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14531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14004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15813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10883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13446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14272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16292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7500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10201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13151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9961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12401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