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5f77" w14:textId="2455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2022 жылғы 20 қаңтардағы № 23 қаулысы. Қазақстан Республикасының Әділет министрлігінде 2022 жылғы 21 қаңтарда № 26597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7-3) тармақшасына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бойынша мектепке дейінгі тәрбие мен оқытуға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әкімдігінің 26.09.2022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Қостанай облысы бойынша мектепке дейінгі тәрбие мен оқытуға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 1-1-тармақпен толықтырылды - Қостанай облысы әкімдігінің 26.09.2022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білім басқармасы" мемлекеттік мекемесі Қазақстан Республикасы заңнамасында белгіленген тәртіпте: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оның Қостанай облысы әкімдігінің интернет-ресурсында орналастырылуын қамтамасыз етсін.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 және 2022 жылғы 1 қаңтардан бастап туындаған қатынастарға қолданылады.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 мектепке дейінгі тәрбие мен оқытуға мемлекеттік білім беру тапсырысы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әкімдігінің 06.02.2026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 және 01.01.2026 бастап туындаған қатынастарға қолданылады).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және жеке меншік мектепке дейінгі ұйымдарда мектепке дейінгі топтардың түрлері және айына бір тәрбиеленушіге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режимдегі топта болу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10,5–12 сағаттық режимдегі топта болу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 топта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топтар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 мектепке дейінгі тәрбие мен оқытуға ата-ана төлемақысының мөлшері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Қостанай облысы әкімдігінің 06.02.2026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 және 01.01.2026 бастап туындаған қатынастарға қолданылады).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орналасқан жері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ата-ананың бір айдағы төлемақысының мөлшері (теңге)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дейін/3 жастан бастап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режимдегі топтар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режимдегі топтар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сағаттық режимдегі топтар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13828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16922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11817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15747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16240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19161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20000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24000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20800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25100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14151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18046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16500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19500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18043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21089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15067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19362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13640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17451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20865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17820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21298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17820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21298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16500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15272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18297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16093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19479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19696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23819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20312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24020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15902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20199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15539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20557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15500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19131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21587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23864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14358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17173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14358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17173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15630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120620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15370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20156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