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d896d" w14:textId="3bd89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Жоғары және жоғары білімнен кейінгі білімі бар кадрларды даярлауға 2022 - 2023 оқу жылына арналған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2022 жылғы 9 қыркүйектегі № 163 қаулысы. Қазақстан Республикасының Әділет министрлігінде 2022 жылғы 30 қыркүйекте № 29935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"Білім туралы" Заңының 6-бабы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Маңғыстау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жоғары және жоғары оқу орнынан кейінгі білімі бар кадрларды даярлаудың 2022-2023 оқу жылына арналған мемлекеттік білім беру тапсырысы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"Маңғыстау облысының білім басқармасы" мемлекеттік мекемесі осы қаулының Қазақстан Республикасы Әділет министрлігінде мемлекеттік тіркелуін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алғашқы ресми жарияланған күнінен кейін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облысы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Орынбасаров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9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қаулысына 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Жоғары және жоғары оқу орнынан кейінгі білімі бар кадрларды даярлаудың  2022-2023 оқу жылына арналған мемлекеттік білім беру тапсырысы (жергілікті бюджет есебінен)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сыныпталуы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бағыттарының коды және сыныпталуы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2022-2023 оқу жылына мемлекеттік білім беру тапсырыс көлемі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жылына 1 маманды оқытуға жұмсалатын орташа шығыстар құны (теңге) күндізгі оқыту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жоғары білім беру ұйымдарында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жоғары білім беру ұйымдарында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Бакалавриат 6B02 Өнер және гуманитарлық ғылымдар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6В021 Өнер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1 049 300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Бакалавриат 6B08 Ауыл шаруашылығы және биоресурстар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6В084 Балық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Бакалавриат 6B10 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6B101 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