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18381" w14:textId="02183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2022 жылғы 6 маусымдағы № 83 қаулысы. Қазақстан Республикасының Әділет министрлігінде 2022 жылғы 14 маусымда № 28447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Маңғыстау облысының әкімдігі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Маңғыстау облысы әкімдігінің кейбір қаулыларының күші жойылды деп танылсын.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"Маңғыстау облысының ауыл шаруашылығы басқармасы" мемлекеттік мекемесі осы қаулының Қазақстан Республикасы Әділет министрлігінде мемлекеттік тіркелуін қамтамасыз етсін.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Ауыл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Шаруашылығы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Ветеринариялық бақылау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қадағалау комитетінің Маңғыстау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аумақтық инспекциясы"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облысының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6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Маңғыстау облысы әкімдігінің күші жойылған кейбір қаулыларының тізімі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Маңғыстау облысы әкімдігінің "Маңғыстау облысы аумағын аймақтарға бөлу туралы" 2017 жылғы 10 шілдедегі </w:t>
      </w:r>
      <w:r>
        <w:rPr>
          <w:rFonts w:ascii="Times New Roman"/>
          <w:b w:val="false"/>
          <w:i w:val="false"/>
          <w:color w:val="000000"/>
          <w:sz w:val="28"/>
        </w:rPr>
        <w:t>№ 176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3408 болып тіркелген).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Маңғыстау облысы әкімдігінің "Маңғыстау облысы әкімдігінің 2017 жылғы 10 шілдедегі № 176 "Маңғыстау облысы аумағын аймақтарға бөлу туралы" қаулысына өзгерістер енгізу туралы" 2018 жылғы 25 маусымдағы </w:t>
      </w:r>
      <w:r>
        <w:rPr>
          <w:rFonts w:ascii="Times New Roman"/>
          <w:b w:val="false"/>
          <w:i w:val="false"/>
          <w:color w:val="000000"/>
          <w:sz w:val="28"/>
        </w:rPr>
        <w:t>№ 156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3683 болып тіркелген).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Маңғыстау облысы әкімдігінің "Маңғыстау облысы әкімдігінің 2017 жылғы 10 шілдедегі № 176 "Маңғыстау облысы аумағын аймақтарға бөлу туралы" қаулысына өзгерістер енгізу туралы" 2020 жылғы 30 қазандағы </w:t>
      </w:r>
      <w:r>
        <w:rPr>
          <w:rFonts w:ascii="Times New Roman"/>
          <w:b w:val="false"/>
          <w:i w:val="false"/>
          <w:color w:val="000000"/>
          <w:sz w:val="28"/>
        </w:rPr>
        <w:t>№ 194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4338 болып тіркелген).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