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bb48" w14:textId="271bb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"Маңғыстау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3 желтоқсандағы № 288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2022 жылғы 30 мамырдағы № 80 қаулысы. Қазақстан Республикасының Әділет министрлігінде 2022 жылғы 2 маусымда № 28340 болып тіркелді. Күші жойылды - Маңғыстау облысы әкімдігінің 2026 жылғы 12 қаңтардағы № 1 қаулысымен. Қазақстан Республикасының Әділет Министрлігінде 2026 жылғы 20 қаңтарда № 37862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Маңғыстау облысы әкімдігінің 12.01.2026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облысы әкімдігінің "Маңғыстау облысының ауызсумен жабдықтаудың баламасыз көздері болып табылатын сумен жабдықтаудың ерекше маңызды оқшау жүйелерінің тізбесін бекіту туралы" 2021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25900 болып тіркелген) келесі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"Маңғыстау облысының энергетика және тұрғын үй-коммуналдық шаруашылық басқармасы"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облысының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облысының ауызсумен жабдықтаудың баламасыз көздері болып табылатын сумен жабдықтаудың ерекше маңызды оқшау жүйелерінің 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және аудан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"Өмірзақ"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"Жанаөзен"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"Теңге"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"Қызылсай"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"Рахат"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Бейнеу"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"Ноғайты"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"Төлеп"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"Сарға"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"Тұрыш"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"Есет"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"Бейнеу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"Боранқұл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"Толеп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"Жармыш"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"Жарма"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"Ұштаған"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 Өтес – Теміржолсу – Маңғыстау"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"Тұщыбек"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 – Мұнайлы"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"Мұнайлы"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"Басқұдық"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"Жетібай"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"Мұнайшы"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"Сенек"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"Бостан"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"Форт – Шевченко"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 Өзен"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"Таушық" оқшау су құбыры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"Баутино"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