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1d3f3d" w14:textId="e1d3f3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Сырдария ауданының ауылдық елді мекен жерлерін аймақтарға бөлу жобаларын (схемаларын), бағалау аймақтарының шекараларын және жер учаскелері үшін төлемақының базалық ставкаларына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облысы Сырдария аудандық мәслихатының 2022 жылғы 25 шілдедегі № 153 шешімі. Қазақстан Республикасының Әділет министрлігінде 2022 жылғы 3 тамызда № 28999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11-баптарына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"Қазақстан Республикасындағы жергілікті мемлекеттік басқару және өзін-өзі басқару туралы" Қазақстан Республикасының Заңының 6-бабы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13)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Сырдария аудандық мәслихаты ШЕШТІ: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Сырдария ауданының ауылдық елді мекен жерлерін аймақтарға бөлу жобалары (схемалары)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Сырдария ауданының ауылдық елді мекендерінде бағалау аймақтарының шекаралары және жер учаскелері үшін төлемақының базалық ставкаларына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14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оның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Сырдария аудандық мәслихат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Әжікенов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Сырдария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25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 шешіміне 1 -қосымша</w:t>
            </w:r>
          </w:p>
        </w:tc>
      </w:tr>
    </w:tbl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Сырдария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25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 шешіміне 2 -қосымша</w:t>
            </w:r>
          </w:p>
        </w:tc>
      </w:tr>
    </w:tbl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Сырдария аудандық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25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 шешіміне 3 -қосымша</w:t>
            </w:r>
          </w:p>
        </w:tc>
      </w:tr>
    </w:tbl>
    <w:bookmarkStart w:name="z2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52070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Сырдария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25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 шешіміне 4 -қосымша</w:t>
            </w:r>
          </w:p>
        </w:tc>
      </w:tr>
    </w:tbl>
    <w:bookmarkStart w:name="z2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Сырдария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25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 шешіміне 5 -қосымша</w:t>
            </w:r>
          </w:p>
        </w:tc>
      </w:tr>
    </w:tbl>
    <w:bookmarkStart w:name="z2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Сырдария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25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 шешіміне 6-қосымша</w:t>
            </w:r>
          </w:p>
        </w:tc>
      </w:tr>
    </w:tbl>
    <w:bookmarkStart w:name="z3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52451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Сырдария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25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 шешіміне 7-қосымша</w:t>
            </w:r>
          </w:p>
        </w:tc>
      </w:tr>
    </w:tbl>
    <w:bookmarkStart w:name="z3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5016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Сырдария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25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 шешіміне 8-қосымша</w:t>
            </w:r>
          </w:p>
        </w:tc>
      </w:tr>
    </w:tbl>
    <w:bookmarkStart w:name="z4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51689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Сырдария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25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 шешіміне 9-қосымша</w:t>
            </w:r>
          </w:p>
        </w:tc>
      </w:tr>
    </w:tbl>
    <w:bookmarkStart w:name="z4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50927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Сырдария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25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 шешіміне 10 -қосымша</w:t>
            </w:r>
          </w:p>
        </w:tc>
      </w:tr>
    </w:tbl>
    <w:bookmarkStart w:name="z4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46736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Сырдария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25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 шешіміне 11-қосымша</w:t>
            </w:r>
          </w:p>
        </w:tc>
      </w:tr>
    </w:tbl>
    <w:bookmarkStart w:name="z5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48260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Сырдария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25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 шешіміне 12-қосымша</w:t>
            </w:r>
          </w:p>
        </w:tc>
      </w:tr>
    </w:tbl>
    <w:bookmarkStart w:name="z5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53594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Сырдария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25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 шешіміне 13-қосымша</w:t>
            </w:r>
          </w:p>
        </w:tc>
      </w:tr>
    </w:tbl>
    <w:bookmarkStart w:name="z6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54737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Сырдария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25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 шешіміне 14-қосымша</w:t>
            </w:r>
          </w:p>
        </w:tc>
      </w:tr>
    </w:tbl>
    <w:bookmarkStart w:name="z6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Сырдария ауданының ауылдық елді мекендерінде бағалау аймақтарының шекаралары және жер учаскелері үшін төлемақының базалық ставкаларына түзету коэффициенттері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Бағалау аймақтарының шекаралары (елді мекендер)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нөмірі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 коэффициенттері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 ауылдық округінің Айдарлы елді мекенінің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Ақжарма ауылдық округінің Ақжарма елді мекенінің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Аманкелді ауылдық округінің Аманкелді елді мекенінің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Бесарық ауылдық округінің Бесарық елді мекенінің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Жетікөл ауылдық округінің Жетікөл елді мекенінің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Н.Ілиясова ауылдық округінің Н.Ілиясова елді мекенінің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Іңкәрдария ауылдық округінің Іңкәрдария елді мекенінің шекарасының шегінде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Қалжан ахун ауылдық округінің Қалжан ахун елді мекенінің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Қоғалыкөл ауылдық округінің Қоғалыкөл елді мекенінің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С.Сейфуллина ауылдық округінің С.Сейфуллина елді мекенінің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А.Тоқмағанбетов ауылдық округінің А.Тоқмағанбетов елді мекенінің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Шаған ауылдық округінің Шаған елді мекенінің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Шіркейлі ауылдық округінің Шіркейлі елді мекенінің шекарасының шегінде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