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12f22" w14:textId="df12f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Қазалы аудандық мәслихатының 2021 жылғы 29 сәуірдегі № 47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Қазалы аудандық мәслихатының 2022 жылғы 25 шілдедегі № 250 шешімі. Қазақстан Республикасының Әділет министрлігінде 2022 жылғы 25 шілдеде № 28885 болып тіркелді. Күші жойылды - Қызылорда облысы Қазалы аудандық мәслихатының 2023 жылғы 24 қазандағы № 91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Қазалы аудандық мәслихатының 24.10.2023 </w:t>
      </w:r>
      <w:r>
        <w:rPr>
          <w:rFonts w:ascii="Times New Roman"/>
          <w:b w:val="false"/>
          <w:i w:val="false"/>
          <w:color w:val="ff0000"/>
          <w:sz w:val="28"/>
        </w:rPr>
        <w:t>№ 91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81" w:id="1"/>
    <w:p>
      <w:pPr>
        <w:spacing w:after="0"/>
        <w:ind w:left="0"/>
        <w:jc w:val="both"/>
      </w:pPr>
      <w:r>
        <w:rPr>
          <w:rFonts w:ascii="Times New Roman"/>
          <w:b w:val="false"/>
          <w:i w:val="false"/>
          <w:color w:val="000000"/>
          <w:sz w:val="28"/>
        </w:rPr>
        <w:t>
      ШЕШТІ:</w:t>
      </w:r>
    </w:p>
    <w:bookmarkEnd w:id="1"/>
    <w:bookmarkStart w:name="z5" w:id="2"/>
    <w:p>
      <w:pPr>
        <w:spacing w:after="0"/>
        <w:ind w:left="0"/>
        <w:jc w:val="both"/>
      </w:pPr>
      <w:r>
        <w:rPr>
          <w:rFonts w:ascii="Times New Roman"/>
          <w:b w:val="false"/>
          <w:i w:val="false"/>
          <w:color w:val="000000"/>
          <w:sz w:val="28"/>
        </w:rPr>
        <w:t xml:space="preserve">
      1. Қазалы аудандық мәслихатының 2021 жылғы 29 сәуірдегі </w:t>
      </w:r>
      <w:r>
        <w:rPr>
          <w:rFonts w:ascii="Times New Roman"/>
          <w:b w:val="false"/>
          <w:i w:val="false"/>
          <w:color w:val="000000"/>
          <w:sz w:val="28"/>
        </w:rPr>
        <w:t>№ 47</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(Нормативтік құқықтық актілерді мемлекеттік тіркеу тізілімінде № 8348 болып тіркелді) келесі өзгеріс енгізілсін:</w:t>
      </w:r>
    </w:p>
    <w:bookmarkEnd w:id="2"/>
    <w:bookmarkStart w:name="z6" w:id="3"/>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шешіммен</w:t>
      </w:r>
      <w:r>
        <w:rPr>
          <w:rFonts w:ascii="Times New Roman"/>
          <w:b w:val="false"/>
          <w:i w:val="false"/>
          <w:color w:val="000000"/>
          <w:sz w:val="28"/>
        </w:rPr>
        <w:t xml:space="preserve"> бекітілген Қазалы ауданының әлеуметтiк көмек көрсету, оның мөлшерлерiн белгiлеу және мұқтаж азаматтардың жекелеген санаттарының тiзбесiн айқындау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7"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Қазалы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ЖАРЫЛҚАП</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Қазалы аудандық мәслихатының</w:t>
            </w:r>
            <w:r>
              <w:br/>
            </w:r>
            <w:r>
              <w:rPr>
                <w:rFonts w:ascii="Times New Roman"/>
                <w:b w:val="false"/>
                <w:i w:val="false"/>
                <w:color w:val="000000"/>
                <w:sz w:val="20"/>
              </w:rPr>
              <w:t>2022 жылғы 25 шілдедегі</w:t>
            </w:r>
            <w:r>
              <w:br/>
            </w:r>
            <w:r>
              <w:rPr>
                <w:rFonts w:ascii="Times New Roman"/>
                <w:b w:val="false"/>
                <w:i w:val="false"/>
                <w:color w:val="000000"/>
                <w:sz w:val="20"/>
              </w:rPr>
              <w:t>№ 250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Қазалы аудандық мәслихатының</w:t>
            </w:r>
            <w:r>
              <w:br/>
            </w:r>
            <w:r>
              <w:rPr>
                <w:rFonts w:ascii="Times New Roman"/>
                <w:b w:val="false"/>
                <w:i w:val="false"/>
                <w:color w:val="000000"/>
                <w:sz w:val="20"/>
              </w:rPr>
              <w:t>2021 жылғы 29 сәуірдегі</w:t>
            </w:r>
            <w:r>
              <w:br/>
            </w:r>
            <w:r>
              <w:rPr>
                <w:rFonts w:ascii="Times New Roman"/>
                <w:b w:val="false"/>
                <w:i w:val="false"/>
                <w:color w:val="000000"/>
                <w:sz w:val="20"/>
              </w:rPr>
              <w:t>№ 47 шешімімен бекітілген</w:t>
            </w:r>
          </w:p>
        </w:tc>
      </w:tr>
    </w:tbl>
    <w:bookmarkStart w:name="z15" w:id="5"/>
    <w:p>
      <w:pPr>
        <w:spacing w:after="0"/>
        <w:ind w:left="0"/>
        <w:jc w:val="left"/>
      </w:pPr>
      <w:r>
        <w:rPr>
          <w:rFonts w:ascii="Times New Roman"/>
          <w:b/>
          <w:i w:val="false"/>
          <w:color w:val="000000"/>
        </w:rPr>
        <w:t xml:space="preserve"> Әлеуметтiк көмек көрсетудің, оның мөлшерлерiн белгiлеудің және мұқтаж азаматтардың жекелеген санаттарының тiзбесiн айқындаудың қағидалары</w:t>
      </w:r>
    </w:p>
    <w:bookmarkEnd w:id="5"/>
    <w:bookmarkStart w:name="z16" w:id="6"/>
    <w:p>
      <w:pPr>
        <w:spacing w:after="0"/>
        <w:ind w:left="0"/>
        <w:jc w:val="left"/>
      </w:pPr>
      <w:r>
        <w:rPr>
          <w:rFonts w:ascii="Times New Roman"/>
          <w:b/>
          <w:i w:val="false"/>
          <w:color w:val="000000"/>
        </w:rPr>
        <w:t xml:space="preserve"> 1-тарау. Жалпы ережелер</w:t>
      </w:r>
    </w:p>
    <w:bookmarkEnd w:id="6"/>
    <w:bookmarkStart w:name="z17" w:id="7"/>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Қазақстан Республикасы Үкiметiнiң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(бұдан әрi – Үлгілік қағидалар)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End w:id="7"/>
    <w:bookmarkStart w:name="z18" w:id="8"/>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8"/>
    <w:bookmarkStart w:name="z19" w:id="9"/>
    <w:p>
      <w:pPr>
        <w:spacing w:after="0"/>
        <w:ind w:left="0"/>
        <w:jc w:val="both"/>
      </w:pPr>
      <w:r>
        <w:rPr>
          <w:rFonts w:ascii="Times New Roman"/>
          <w:b w:val="false"/>
          <w:i w:val="false"/>
          <w:color w:val="000000"/>
          <w:sz w:val="28"/>
        </w:rPr>
        <w:t>
      1) "Азаматтарға арналған үкiмет" мемлекеттiк корпорациясының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9"/>
    <w:bookmarkStart w:name="z20" w:id="10"/>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Қызылорда облысы, Қазалы ауданы әкімінің шешімімен құрылатын комиссия;</w:t>
      </w:r>
    </w:p>
    <w:bookmarkEnd w:id="10"/>
    <w:bookmarkStart w:name="z21" w:id="11"/>
    <w:p>
      <w:pPr>
        <w:spacing w:after="0"/>
        <w:ind w:left="0"/>
        <w:jc w:val="both"/>
      </w:pPr>
      <w:r>
        <w:rPr>
          <w:rFonts w:ascii="Times New Roman"/>
          <w:b w:val="false"/>
          <w:i w:val="false"/>
          <w:color w:val="000000"/>
          <w:sz w:val="28"/>
        </w:rPr>
        <w:t>
      3) ең төмен күнкөрiс деңгейi - "Қазақстан Республикасының стратегиялық жоспарлау және реформалар агенттігі Ұлттық статистика бюросының Қызылорда облысы бойынша департаментi" республикалық мемлекеттiк мекемесi есептейтiн, мөлшерi бойынша ең төмен тұтыну себетiнiң құнына тең, бiр адамға қажеттi ең төмен ақшалай кiрiс;</w:t>
      </w:r>
    </w:p>
    <w:bookmarkEnd w:id="11"/>
    <w:bookmarkStart w:name="z22" w:id="12"/>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2"/>
    <w:bookmarkStart w:name="z23" w:id="13"/>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3"/>
    <w:bookmarkStart w:name="z24" w:id="14"/>
    <w:p>
      <w:pPr>
        <w:spacing w:after="0"/>
        <w:ind w:left="0"/>
        <w:jc w:val="both"/>
      </w:pPr>
      <w:r>
        <w:rPr>
          <w:rFonts w:ascii="Times New Roman"/>
          <w:b w:val="false"/>
          <w:i w:val="false"/>
          <w:color w:val="000000"/>
          <w:sz w:val="28"/>
        </w:rPr>
        <w:t>
      6) өмiрдегі қиын жағдай - азаматтың тыныс-тiршiлiгiн объективтi түрде бұзатын, ол өз бетiнше еңсере алмайтын ахуал;</w:t>
      </w:r>
    </w:p>
    <w:bookmarkEnd w:id="14"/>
    <w:bookmarkStart w:name="z25" w:id="15"/>
    <w:p>
      <w:pPr>
        <w:spacing w:after="0"/>
        <w:ind w:left="0"/>
        <w:jc w:val="both"/>
      </w:pPr>
      <w:r>
        <w:rPr>
          <w:rFonts w:ascii="Times New Roman"/>
          <w:b w:val="false"/>
          <w:i w:val="false"/>
          <w:color w:val="000000"/>
          <w:sz w:val="28"/>
        </w:rPr>
        <w:t>
      7) уәкiлеттi орган - "Қазалы аудандық жұмыспен қамту, әлеуметтiк бағдарламалар және азаматтық хал актiлерiн тiркеу бөлiмi" коммуналдық мемлекеттiк мекемесi;</w:t>
      </w:r>
    </w:p>
    <w:bookmarkEnd w:id="15"/>
    <w:bookmarkStart w:name="z26" w:id="16"/>
    <w:p>
      <w:pPr>
        <w:spacing w:after="0"/>
        <w:ind w:left="0"/>
        <w:jc w:val="both"/>
      </w:pPr>
      <w:r>
        <w:rPr>
          <w:rFonts w:ascii="Times New Roman"/>
          <w:b w:val="false"/>
          <w:i w:val="false"/>
          <w:color w:val="000000"/>
          <w:sz w:val="28"/>
        </w:rPr>
        <w:t>
      8)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қала,кент, ауылдық округ әкiмiнiң шешiмдерiмен құрылатын комиссия;</w:t>
      </w:r>
    </w:p>
    <w:bookmarkEnd w:id="16"/>
    <w:bookmarkStart w:name="z27" w:id="17"/>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7"/>
    <w:bookmarkStart w:name="z28" w:id="18"/>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(бұдан әрі – ЖАО) мұқтаж азаматтардың жекелеген санаттарына (бұдан әрі - әлеуметтік көмек алушылар) өмірлік қиын жағдай туындаған жағдайда, сондай-ақ, мереке күндерге ақшалай нысанда көрсететін көмек түсініледі.</w:t>
      </w:r>
    </w:p>
    <w:bookmarkEnd w:id="18"/>
    <w:bookmarkStart w:name="z29" w:id="19"/>
    <w:p>
      <w:pPr>
        <w:spacing w:after="0"/>
        <w:ind w:left="0"/>
        <w:jc w:val="both"/>
      </w:pPr>
      <w:r>
        <w:rPr>
          <w:rFonts w:ascii="Times New Roman"/>
          <w:b w:val="false"/>
          <w:i w:val="false"/>
          <w:color w:val="000000"/>
          <w:sz w:val="28"/>
        </w:rPr>
        <w:t>
      4. Әлеуметтік көмек бір рет және (немесе) мерзімді (ай сайын,тоқсан сайын, жартыжылдықта бір рет ) көрсетіледі.</w:t>
      </w:r>
    </w:p>
    <w:bookmarkEnd w:id="19"/>
    <w:bookmarkStart w:name="z30" w:id="20"/>
    <w:p>
      <w:pPr>
        <w:spacing w:after="0"/>
        <w:ind w:left="0"/>
        <w:jc w:val="both"/>
      </w:pPr>
      <w:r>
        <w:rPr>
          <w:rFonts w:ascii="Times New Roman"/>
          <w:b w:val="false"/>
          <w:i w:val="false"/>
          <w:color w:val="000000"/>
          <w:sz w:val="28"/>
        </w:rPr>
        <w:t xml:space="preserve">
      5. "Қазақстан Республикасындағы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bookmarkEnd w:id="20"/>
    <w:bookmarkStart w:name="z31" w:id="21"/>
    <w:p>
      <w:pPr>
        <w:spacing w:after="0"/>
        <w:ind w:left="0"/>
        <w:jc w:val="left"/>
      </w:pPr>
      <w:r>
        <w:rPr>
          <w:rFonts w:ascii="Times New Roman"/>
          <w:b/>
          <w:i w:val="false"/>
          <w:color w:val="000000"/>
        </w:rPr>
        <w:t xml:space="preserve"> 2- тарау. Әлеуметтік көмек алушылар санаттарының тізбесін айқындау және әлеуметтік көмектің мөлшерлерін белгілеу тәртібі</w:t>
      </w:r>
    </w:p>
    <w:bookmarkEnd w:id="21"/>
    <w:bookmarkStart w:name="z32" w:id="22"/>
    <w:p>
      <w:pPr>
        <w:spacing w:after="0"/>
        <w:ind w:left="0"/>
        <w:jc w:val="both"/>
      </w:pPr>
      <w:r>
        <w:rPr>
          <w:rFonts w:ascii="Times New Roman"/>
          <w:b w:val="false"/>
          <w:i w:val="false"/>
          <w:color w:val="000000"/>
          <w:sz w:val="28"/>
        </w:rPr>
        <w:t>
      6. Мерекелік күндерге әлеуметтік көмек азаматтардың келесі санаттарына бір рет ақшалай төлем түрінде көрсетіледі:</w:t>
      </w:r>
    </w:p>
    <w:bookmarkEnd w:id="22"/>
    <w:bookmarkStart w:name="z33" w:id="23"/>
    <w:p>
      <w:pPr>
        <w:spacing w:after="0"/>
        <w:ind w:left="0"/>
        <w:jc w:val="both"/>
      </w:pPr>
      <w:r>
        <w:rPr>
          <w:rFonts w:ascii="Times New Roman"/>
          <w:b w:val="false"/>
          <w:i w:val="false"/>
          <w:color w:val="000000"/>
          <w:sz w:val="28"/>
        </w:rPr>
        <w:t>
      1) 9 мамыр - Жеңіс Күні:</w:t>
      </w:r>
    </w:p>
    <w:bookmarkEnd w:id="23"/>
    <w:bookmarkStart w:name="z34" w:id="24"/>
    <w:p>
      <w:pPr>
        <w:spacing w:after="0"/>
        <w:ind w:left="0"/>
        <w:jc w:val="both"/>
      </w:pPr>
      <w:r>
        <w:rPr>
          <w:rFonts w:ascii="Times New Roman"/>
          <w:b w:val="false"/>
          <w:i w:val="false"/>
          <w:color w:val="000000"/>
          <w:sz w:val="28"/>
        </w:rPr>
        <w:t>
      Ұлы Отан соғысы кезеңінде, сондай-ақ бұрынғы Кеңестік Социалистік Республикалар Одағын (бұдан әрі – бұрыңғы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 - 1 000 000 (бір миллион ) теңге және 40 (қырық) айлық есептiк көрсеткiш мөлшерiнде;</w:t>
      </w:r>
    </w:p>
    <w:bookmarkEnd w:id="24"/>
    <w:bookmarkStart w:name="z35" w:id="25"/>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қызметшілеріне – 1 000 000 (бір миллион) теңге және 40 (қырық) айлық есептiк көрсеткiш мөлшерiнде;</w:t>
      </w:r>
    </w:p>
    <w:bookmarkEnd w:id="25"/>
    <w:bookmarkStart w:name="z36" w:id="26"/>
    <w:p>
      <w:pPr>
        <w:spacing w:after="0"/>
        <w:ind w:left="0"/>
        <w:jc w:val="both"/>
      </w:pPr>
      <w:r>
        <w:rPr>
          <w:rFonts w:ascii="Times New Roman"/>
          <w:b w:val="false"/>
          <w:i w:val="false"/>
          <w:color w:val="000000"/>
          <w:sz w:val="28"/>
        </w:rPr>
        <w:t>
      Ұлы Отан соғысы жылдарында тылдағы қажырлы еңбегi мен мiнсiз әскери қызметi үшiн бұрынғы КСР Одағының ордендерiмен және медальдарымен наградталған адамдарға – 100 000 (жүз мың) теңге және 30 (отыз) айлық есептiк көрсеткiш мөлшерiнде;</w:t>
      </w:r>
    </w:p>
    <w:bookmarkEnd w:id="26"/>
    <w:bookmarkStart w:name="z37" w:id="27"/>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- 100 000 (жүз мың) теңге мөлшерінде;</w:t>
      </w:r>
    </w:p>
    <w:bookmarkEnd w:id="27"/>
    <w:bookmarkStart w:name="z38" w:id="28"/>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- 100 000 (жүз мың) теңге мөлшерінде;</w:t>
      </w:r>
    </w:p>
    <w:bookmarkEnd w:id="28"/>
    <w:bookmarkStart w:name="z39" w:id="29"/>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- 30 (отыз) айлық есептік көрсеткіш мөлшерінде;</w:t>
      </w:r>
    </w:p>
    <w:bookmarkEnd w:id="29"/>
    <w:bookmarkStart w:name="z40" w:id="30"/>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қызметшілеріне- 30 (отыз) айлық есептік көрсеткіш мөлшерінде;</w:t>
      </w:r>
    </w:p>
    <w:bookmarkEnd w:id="30"/>
    <w:bookmarkStart w:name="z41" w:id="31"/>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- 5 (бес) айлық есептік көрсеткіш мөлшерінде;</w:t>
      </w:r>
    </w:p>
    <w:bookmarkEnd w:id="31"/>
    <w:bookmarkStart w:name="z42" w:id="32"/>
    <w:p>
      <w:pPr>
        <w:spacing w:after="0"/>
        <w:ind w:left="0"/>
        <w:jc w:val="both"/>
      </w:pPr>
      <w:r>
        <w:rPr>
          <w:rFonts w:ascii="Times New Roman"/>
          <w:b w:val="false"/>
          <w:i w:val="false"/>
          <w:color w:val="000000"/>
          <w:sz w:val="28"/>
        </w:rPr>
        <w:t>
      1992 жылғы қыркүйек – 2001 жылғы ақпан аралығындағы кезеңдеТәжікстан-Ауғанстан учаскесіндегі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- 30 (отыз) айлық есептік көрсеткіш мөлшерінде;</w:t>
      </w:r>
    </w:p>
    <w:bookmarkEnd w:id="32"/>
    <w:bookmarkStart w:name="z43" w:id="33"/>
    <w:p>
      <w:pPr>
        <w:spacing w:after="0"/>
        <w:ind w:left="0"/>
        <w:jc w:val="both"/>
      </w:pPr>
      <w:r>
        <w:rPr>
          <w:rFonts w:ascii="Times New Roman"/>
          <w:b w:val="false"/>
          <w:i w:val="false"/>
          <w:color w:val="000000"/>
          <w:sz w:val="28"/>
        </w:rPr>
        <w:t>
      2003 жылғы тамыз – 2008 жылғы қазан аралығындағы кезеңдеИрактағы халықаралық бітімгершілік операцияға бітімгерлер ретінде қатысқан Қазақстан Республикасының әскери қызметшілеріне - 30 (отыз) айлық есептік көрсеткіш мөлшерінде;</w:t>
      </w:r>
    </w:p>
    <w:bookmarkEnd w:id="33"/>
    <w:bookmarkStart w:name="z44" w:id="34"/>
    <w:p>
      <w:pPr>
        <w:spacing w:after="0"/>
        <w:ind w:left="0"/>
        <w:jc w:val="both"/>
      </w:pPr>
      <w:r>
        <w:rPr>
          <w:rFonts w:ascii="Times New Roman"/>
          <w:b w:val="false"/>
          <w:i w:val="false"/>
          <w:color w:val="000000"/>
          <w:sz w:val="28"/>
        </w:rPr>
        <w:t>
      1986 – 1991 жылдар аралығындағы кезеңде Таулы Қарабахтағы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- 30 (отыз) айлық есептік көрсеткіш мөлшерінде;</w:t>
      </w:r>
    </w:p>
    <w:bookmarkEnd w:id="34"/>
    <w:bookmarkStart w:name="z45" w:id="35"/>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адамдарға-30 (отыз) айлық есептік көрсеткіш мөлшерінде;</w:t>
      </w:r>
    </w:p>
    <w:bookmarkEnd w:id="35"/>
    <w:bookmarkStart w:name="z46" w:id="36"/>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салдарларын жою кезінде қаза тапқан адамдардың отбасыларына - 5 (бес) айлық -есептік көрсеткіш мөлшерінде;</w:t>
      </w:r>
    </w:p>
    <w:bookmarkEnd w:id="36"/>
    <w:bookmarkStart w:name="z47" w:id="37"/>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отбасыларына-5 (бес) айлық есептік көрсеткіш мөлшерінде;</w:t>
      </w:r>
    </w:p>
    <w:bookmarkEnd w:id="37"/>
    <w:bookmarkStart w:name="z48" w:id="38"/>
    <w:p>
      <w:pPr>
        <w:spacing w:after="0"/>
        <w:ind w:left="0"/>
        <w:jc w:val="both"/>
      </w:pPr>
      <w:r>
        <w:rPr>
          <w:rFonts w:ascii="Times New Roman"/>
          <w:b w:val="false"/>
          <w:i w:val="false"/>
          <w:color w:val="000000"/>
          <w:sz w:val="28"/>
        </w:rPr>
        <w:t>
      чернобыль атом электр станциясындағы апаттың және ядролық сынақтардың салдарынан мүгедектік белгіленген адамдарға - 30 (отыз) айлық есептік көрсеткіш мөлшерінде;</w:t>
      </w:r>
    </w:p>
    <w:bookmarkEnd w:id="38"/>
    <w:bookmarkStart w:name="z49" w:id="39"/>
    <w:p>
      <w:pPr>
        <w:spacing w:after="0"/>
        <w:ind w:left="0"/>
        <w:jc w:val="both"/>
      </w:pPr>
      <w:r>
        <w:rPr>
          <w:rFonts w:ascii="Times New Roman"/>
          <w:b w:val="false"/>
          <w:i w:val="false"/>
          <w:color w:val="000000"/>
          <w:sz w:val="28"/>
        </w:rPr>
        <w:t>
      2) 16 желтоқсан - Тәуелсіздік күні:</w:t>
      </w:r>
    </w:p>
    <w:bookmarkEnd w:id="39"/>
    <w:bookmarkStart w:name="z50" w:id="40"/>
    <w:p>
      <w:pPr>
        <w:spacing w:after="0"/>
        <w:ind w:left="0"/>
        <w:jc w:val="both"/>
      </w:pPr>
      <w:r>
        <w:rPr>
          <w:rFonts w:ascii="Times New Roman"/>
          <w:b w:val="false"/>
          <w:i w:val="false"/>
          <w:color w:val="000000"/>
          <w:sz w:val="28"/>
        </w:rPr>
        <w:t>
      Қазақстандағы 1986 жылғы 16-17 желтоқсан оқиғасына қатысып, Қазақстан Республикасының "Жаппай саяси қуғын-сүргіндер құрбандарын ақтау туралы" Заңында белгіленген тәртіпке сәйкес ақталған тұлғаларына- 100 000 (жүз мың) теңге мөлшерінде;</w:t>
      </w:r>
    </w:p>
    <w:bookmarkEnd w:id="40"/>
    <w:bookmarkStart w:name="z51" w:id="41"/>
    <w:p>
      <w:pPr>
        <w:spacing w:after="0"/>
        <w:ind w:left="0"/>
        <w:jc w:val="both"/>
      </w:pPr>
      <w:r>
        <w:rPr>
          <w:rFonts w:ascii="Times New Roman"/>
          <w:b w:val="false"/>
          <w:i w:val="false"/>
          <w:color w:val="000000"/>
          <w:sz w:val="28"/>
        </w:rPr>
        <w:t>
      ата-аналарымен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балаларына, сондай-ақ қуғын-сүргін кезінде он сегіз жасқа толмаған және оны қолдану нәтижесінде ата-анасының немесе олардың біреуінің қамқорлығынсыз қалған саяси қуғын-сүргіндер құрбандарының балаларына - біржолғы жәрдемақы 3 (үш) айлық есептік көрсеткіш мөлшерінде.</w:t>
      </w:r>
    </w:p>
    <w:bookmarkEnd w:id="41"/>
    <w:bookmarkStart w:name="z52" w:id="42"/>
    <w:p>
      <w:pPr>
        <w:spacing w:after="0"/>
        <w:ind w:left="0"/>
        <w:jc w:val="both"/>
      </w:pPr>
      <w:r>
        <w:rPr>
          <w:rFonts w:ascii="Times New Roman"/>
          <w:b w:val="false"/>
          <w:i w:val="false"/>
          <w:color w:val="000000"/>
          <w:sz w:val="28"/>
        </w:rPr>
        <w:t>
      7. Өмірлік қиын жағдай тап болған мұқтаж азаматтардың жекелеген санаттарына әлеуметтік көмек бір рет және (немесе) мерзімді (ай сайын) көрсетіледі:</w:t>
      </w:r>
    </w:p>
    <w:bookmarkEnd w:id="42"/>
    <w:bookmarkStart w:name="z53" w:id="43"/>
    <w:p>
      <w:pPr>
        <w:spacing w:after="0"/>
        <w:ind w:left="0"/>
        <w:jc w:val="both"/>
      </w:pPr>
      <w:r>
        <w:rPr>
          <w:rFonts w:ascii="Times New Roman"/>
          <w:b w:val="false"/>
          <w:i w:val="false"/>
          <w:color w:val="000000"/>
          <w:sz w:val="28"/>
        </w:rPr>
        <w:t>
      1) табиғи зілзаланың немесе өрттің салдарынан өрт оқиғасы орын алған мекен-жай бойынша азаматтарға (отбасыларға) қиын жағдай туындаған сәттен бастап өтініш көрсету мерзімі алты айдан кешіктірілмей біржолғы әлеуметтік көмек жан басына шаққандағы орташа табысы есепке алынбай:</w:t>
      </w:r>
    </w:p>
    <w:bookmarkEnd w:id="43"/>
    <w:bookmarkStart w:name="z54" w:id="44"/>
    <w:p>
      <w:pPr>
        <w:spacing w:after="0"/>
        <w:ind w:left="0"/>
        <w:jc w:val="both"/>
      </w:pPr>
      <w:r>
        <w:rPr>
          <w:rFonts w:ascii="Times New Roman"/>
          <w:b w:val="false"/>
          <w:i w:val="false"/>
          <w:color w:val="000000"/>
          <w:sz w:val="28"/>
        </w:rPr>
        <w:t>
      қайтыс болған әрбір отбасы мүшесіне 40 (қырық) айлық есептік көрсеткіш мөлшерінде бір рет;</w:t>
      </w:r>
    </w:p>
    <w:bookmarkEnd w:id="44"/>
    <w:bookmarkStart w:name="z55" w:id="45"/>
    <w:p>
      <w:pPr>
        <w:spacing w:after="0"/>
        <w:ind w:left="0"/>
        <w:jc w:val="both"/>
      </w:pPr>
      <w:r>
        <w:rPr>
          <w:rFonts w:ascii="Times New Roman"/>
          <w:b w:val="false"/>
          <w:i w:val="false"/>
          <w:color w:val="000000"/>
          <w:sz w:val="28"/>
        </w:rPr>
        <w:t>
      оның мүлкіне зиян келтірілген жағдайда (растайтын құжат болған жағдайда) 150 (жүз елу) айлық есептік көрсеткіш мөлшерінде бір рет;</w:t>
      </w:r>
    </w:p>
    <w:bookmarkEnd w:id="45"/>
    <w:bookmarkStart w:name="z56" w:id="46"/>
    <w:p>
      <w:pPr>
        <w:spacing w:after="0"/>
        <w:ind w:left="0"/>
        <w:jc w:val="both"/>
      </w:pPr>
      <w:r>
        <w:rPr>
          <w:rFonts w:ascii="Times New Roman"/>
          <w:b w:val="false"/>
          <w:i w:val="false"/>
          <w:color w:val="000000"/>
          <w:sz w:val="28"/>
        </w:rPr>
        <w:t>
      2) өмірлік қиын жағдайда, оның ішінде әлеуметтік мәні бар аурулардың, айналадағыларға қауіп төндіретін аурулардың салдарынан тыныс-тіршілігінің шектелуі деп танылған азаматтарға (отбасылар):</w:t>
      </w:r>
    </w:p>
    <w:bookmarkEnd w:id="46"/>
    <w:bookmarkStart w:name="z57" w:id="47"/>
    <w:p>
      <w:pPr>
        <w:spacing w:after="0"/>
        <w:ind w:left="0"/>
        <w:jc w:val="both"/>
      </w:pPr>
      <w:r>
        <w:rPr>
          <w:rFonts w:ascii="Times New Roman"/>
          <w:b w:val="false"/>
          <w:i w:val="false"/>
          <w:color w:val="000000"/>
          <w:sz w:val="28"/>
        </w:rPr>
        <w:t>
      туберкулез ауруымен диспансерлік есепте тұрған адамдарға жан басына шаққандағы орташа табысы есепке алынбай, ай сайын 10 (он) айлық есептік көрсеткіш мөлшерінде;</w:t>
      </w:r>
    </w:p>
    <w:bookmarkEnd w:id="47"/>
    <w:bookmarkStart w:name="z58" w:id="48"/>
    <w:p>
      <w:pPr>
        <w:spacing w:after="0"/>
        <w:ind w:left="0"/>
        <w:jc w:val="both"/>
      </w:pPr>
      <w:r>
        <w:rPr>
          <w:rFonts w:ascii="Times New Roman"/>
          <w:b w:val="false"/>
          <w:i w:val="false"/>
          <w:color w:val="000000"/>
          <w:sz w:val="28"/>
        </w:rPr>
        <w:t>
      аплазиялық анемиямен диспансерлік есепте тұрған балалардың ата-аналарына немесе өзге де заңды өкілдеріне ай сайын жан басына шаққандағы орташа табысы есепке алынбай 7,6 айлық есептік көрсеткіш мөлшерінде;</w:t>
      </w:r>
    </w:p>
    <w:bookmarkEnd w:id="48"/>
    <w:bookmarkStart w:name="z59" w:id="49"/>
    <w:p>
      <w:pPr>
        <w:spacing w:after="0"/>
        <w:ind w:left="0"/>
        <w:jc w:val="both"/>
      </w:pPr>
      <w:r>
        <w:rPr>
          <w:rFonts w:ascii="Times New Roman"/>
          <w:b w:val="false"/>
          <w:i w:val="false"/>
          <w:color w:val="000000"/>
          <w:sz w:val="28"/>
        </w:rPr>
        <w:t>
      диспансерлік есепте тұрған адамның иммун тапшылығы вирусын жұқтырған балалардың ата-аналарына немесе өзге де заңды өкілдеріне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 ай сайын тағайындалады;</w:t>
      </w:r>
    </w:p>
    <w:bookmarkEnd w:id="49"/>
    <w:bookmarkStart w:name="z60" w:id="50"/>
    <w:p>
      <w:pPr>
        <w:spacing w:after="0"/>
        <w:ind w:left="0"/>
        <w:jc w:val="both"/>
      </w:pPr>
      <w:r>
        <w:rPr>
          <w:rFonts w:ascii="Times New Roman"/>
          <w:b w:val="false"/>
          <w:i w:val="false"/>
          <w:color w:val="000000"/>
          <w:sz w:val="28"/>
        </w:rPr>
        <w:t>
      3) Әлеуметтік көмек өңірге қажетті мамандықтар бойынша жоғарғы оқу орындарында күндiзгi оқу нысанында оқитын халықтың әлеуметтік жағынан осал топтарынан шыққан:</w:t>
      </w:r>
    </w:p>
    <w:bookmarkEnd w:id="50"/>
    <w:bookmarkStart w:name="z61" w:id="51"/>
    <w:p>
      <w:pPr>
        <w:spacing w:after="0"/>
        <w:ind w:left="0"/>
        <w:jc w:val="both"/>
      </w:pPr>
      <w:r>
        <w:rPr>
          <w:rFonts w:ascii="Times New Roman"/>
          <w:b w:val="false"/>
          <w:i w:val="false"/>
          <w:color w:val="000000"/>
          <w:sz w:val="28"/>
        </w:rPr>
        <w:t>
      жетім балаларға, мүгедектігі бар балаларға, ата-анасының қамқорлығынсыз қалған балаларға, балалар үйлері мен балалар ауылдарының тәрбиеленушілеріне, асыраушысынан айырылу жағдайы бойынша берiлетiн мемлекеттiк әлеуметтiк жәрдемақы алатын балаларға, ата-анасының екеуі де жасына байланысты зейнеткер болып табылатын немесе біреуі мүгедектігі бар адам болып табылатын балаларға,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мүгедектігі бар балаларды тәрбиелеп отырған, толық емес отбасыларындағы балаларға, егер отбасының жан басына шаққандағы орташа табысы тиісті қаржы жылына арналған республикалық бюджет туралы Қазақстан Республикасының Заңында белгіленген ең төменгі күнкөріс деңгейінің үш еселенген мөлшерінен аспаған жағдайда;</w:t>
      </w:r>
    </w:p>
    <w:bookmarkEnd w:id="51"/>
    <w:bookmarkStart w:name="z62" w:id="52"/>
    <w:p>
      <w:pPr>
        <w:spacing w:after="0"/>
        <w:ind w:left="0"/>
        <w:jc w:val="both"/>
      </w:pPr>
      <w:r>
        <w:rPr>
          <w:rFonts w:ascii="Times New Roman"/>
          <w:b w:val="false"/>
          <w:i w:val="false"/>
          <w:color w:val="000000"/>
          <w:sz w:val="28"/>
        </w:rPr>
        <w:t>
      аз қамтылған отбасылардан шыққан балаларға отбасының жан басына шаққандағы орташа табысы тиісті қаржы жылына арналған республикалық бюджет туралы Қазақстан Республикасының Заңында белгіленген ең төменгі күнкөріс деңгейінен аспаған жағдайда жыл сайын тағайындалады және жылына бір рет төленеді.</w:t>
      </w:r>
    </w:p>
    <w:bookmarkEnd w:id="52"/>
    <w:bookmarkStart w:name="z63" w:id="53"/>
    <w:p>
      <w:pPr>
        <w:spacing w:after="0"/>
        <w:ind w:left="0"/>
        <w:jc w:val="both"/>
      </w:pPr>
      <w:r>
        <w:rPr>
          <w:rFonts w:ascii="Times New Roman"/>
          <w:b w:val="false"/>
          <w:i w:val="false"/>
          <w:color w:val="000000"/>
          <w:sz w:val="28"/>
        </w:rPr>
        <w:t>
      Жоғарыда көрсетілген санаттағы студенттерге әлеуметтік көмек, оқу орындары ұсынатын білім беру қызметі мөлшерінде жыл сайынғы бір жолғы төлемнен, сонымен қатар 72 (жетпіс екі) айлық есептік көрсеткіш мөлшерінде тамақтануға және тұруға кететін шығындарды өтейтін бір жолғы әлеуметтік көмектен тұрады.</w:t>
      </w:r>
    </w:p>
    <w:bookmarkEnd w:id="53"/>
    <w:bookmarkStart w:name="z64" w:id="54"/>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негіздемелер Үлгілік қағидаларға сәйкес айқындалады.</w:t>
      </w:r>
    </w:p>
    <w:bookmarkEnd w:id="54"/>
    <w:bookmarkStart w:name="z65" w:id="55"/>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55"/>
    <w:bookmarkStart w:name="z66" w:id="56"/>
    <w:p>
      <w:pPr>
        <w:spacing w:after="0"/>
        <w:ind w:left="0"/>
        <w:jc w:val="both"/>
      </w:pPr>
      <w:r>
        <w:rPr>
          <w:rFonts w:ascii="Times New Roman"/>
          <w:b w:val="false"/>
          <w:i w:val="false"/>
          <w:color w:val="000000"/>
          <w:sz w:val="28"/>
        </w:rPr>
        <w:t>
      10. Әлеуметтік көмек ұсынуға шығыстарды қаржыландыру Қазалы ауданының бюджетінде көзделген ағымдағы қаржы жылына арналған қаражат шегінде жүргізіледі.</w:t>
      </w:r>
    </w:p>
    <w:bookmarkEnd w:id="56"/>
    <w:bookmarkStart w:name="z67" w:id="57"/>
    <w:p>
      <w:pPr>
        <w:spacing w:after="0"/>
        <w:ind w:left="0"/>
        <w:jc w:val="both"/>
      </w:pPr>
      <w:r>
        <w:rPr>
          <w:rFonts w:ascii="Times New Roman"/>
          <w:b w:val="false"/>
          <w:i w:val="false"/>
          <w:color w:val="000000"/>
          <w:sz w:val="28"/>
        </w:rPr>
        <w:t>
      11. Әлеуметтік көмек тағайындау туралы шешім қабылдаған күннен кейінгі айдың 10-на дейін ақшалай нысанда екінші деңгейдегі банктер немесе банктік операциялардың тиісті түрлеріне лицензиялары бар ұйымдар арқылы алушылар шоттарына аудару жолымен көрсетіледі.</w:t>
      </w:r>
    </w:p>
    <w:bookmarkEnd w:id="57"/>
    <w:bookmarkStart w:name="z68" w:id="58"/>
    <w:p>
      <w:pPr>
        <w:spacing w:after="0"/>
        <w:ind w:left="0"/>
        <w:jc w:val="both"/>
      </w:pPr>
      <w:r>
        <w:rPr>
          <w:rFonts w:ascii="Times New Roman"/>
          <w:b w:val="false"/>
          <w:i w:val="false"/>
          <w:color w:val="000000"/>
          <w:sz w:val="28"/>
        </w:rPr>
        <w:t>
      12. Әлеуметтік көмек:</w:t>
      </w:r>
    </w:p>
    <w:bookmarkEnd w:id="58"/>
    <w:bookmarkStart w:name="z69" w:id="59"/>
    <w:p>
      <w:pPr>
        <w:spacing w:after="0"/>
        <w:ind w:left="0"/>
        <w:jc w:val="both"/>
      </w:pPr>
      <w:r>
        <w:rPr>
          <w:rFonts w:ascii="Times New Roman"/>
          <w:b w:val="false"/>
          <w:i w:val="false"/>
          <w:color w:val="000000"/>
          <w:sz w:val="28"/>
        </w:rPr>
        <w:t>
      1) алушы қайтыс болған;</w:t>
      </w:r>
    </w:p>
    <w:bookmarkEnd w:id="59"/>
    <w:bookmarkStart w:name="z70" w:id="60"/>
    <w:p>
      <w:pPr>
        <w:spacing w:after="0"/>
        <w:ind w:left="0"/>
        <w:jc w:val="both"/>
      </w:pPr>
      <w:r>
        <w:rPr>
          <w:rFonts w:ascii="Times New Roman"/>
          <w:b w:val="false"/>
          <w:i w:val="false"/>
          <w:color w:val="000000"/>
          <w:sz w:val="28"/>
        </w:rPr>
        <w:t>
      2)алушы ауданның шегiнен тыс тұрақты тұруға кеткен;</w:t>
      </w:r>
    </w:p>
    <w:bookmarkEnd w:id="60"/>
    <w:bookmarkStart w:name="z71" w:id="61"/>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61"/>
    <w:bookmarkStart w:name="z72" w:id="62"/>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62"/>
    <w:bookmarkStart w:name="z73" w:id="63"/>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63"/>
    <w:bookmarkStart w:name="z74" w:id="64"/>
    <w:p>
      <w:pPr>
        <w:spacing w:after="0"/>
        <w:ind w:left="0"/>
        <w:jc w:val="both"/>
      </w:pPr>
      <w:r>
        <w:rPr>
          <w:rFonts w:ascii="Times New Roman"/>
          <w:b w:val="false"/>
          <w:i w:val="false"/>
          <w:color w:val="000000"/>
          <w:sz w:val="28"/>
        </w:rPr>
        <w:t>
      13. Артық төленген сомалар ерiктi немесе Қазақстан Республикасының заңнамасында белгiленген өзгеше тәртiппен қайтаруға жатады.</w:t>
      </w:r>
    </w:p>
    <w:bookmarkEnd w:id="64"/>
    <w:bookmarkStart w:name="z75" w:id="65"/>
    <w:p>
      <w:pPr>
        <w:spacing w:after="0"/>
        <w:ind w:left="0"/>
        <w:jc w:val="left"/>
      </w:pPr>
      <w:r>
        <w:rPr>
          <w:rFonts w:ascii="Times New Roman"/>
          <w:b/>
          <w:i w:val="false"/>
          <w:color w:val="000000"/>
        </w:rPr>
        <w:t xml:space="preserve"> 3-тарау. Қорытынды ереже</w:t>
      </w:r>
    </w:p>
    <w:bookmarkEnd w:id="65"/>
    <w:bookmarkStart w:name="z76" w:id="66"/>
    <w:p>
      <w:pPr>
        <w:spacing w:after="0"/>
        <w:ind w:left="0"/>
        <w:jc w:val="both"/>
      </w:pPr>
      <w:r>
        <w:rPr>
          <w:rFonts w:ascii="Times New Roman"/>
          <w:b w:val="false"/>
          <w:i w:val="false"/>
          <w:color w:val="000000"/>
          <w:sz w:val="28"/>
        </w:rPr>
        <w:t>
      14.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