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8cea0" w14:textId="ba8ce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Қызылорда облысы Қызылорда қаласы әкімдігінің 2022 жылғы 28 қарашадағы № 1361 қаулысы. Қазақстан Республикасының Әділет министрлігінде 2022 жылғы 5 желтоқсанда № 30962 болып тіркелді</w:t>
      </w:r>
    </w:p>
    <w:p>
      <w:pPr>
        <w:spacing w:after="0"/>
        <w:ind w:left="0"/>
        <w:jc w:val="both"/>
      </w:pPr>
      <w:bookmarkStart w:name="z4" w:id="0"/>
      <w:r>
        <w:rPr>
          <w:rFonts w:ascii="Times New Roman"/>
          <w:b w:val="false"/>
          <w:i w:val="false"/>
          <w:color w:val="000000"/>
          <w:sz w:val="28"/>
        </w:rPr>
        <w:t xml:space="preserve">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 1-тармағының </w:t>
      </w:r>
      <w:r>
        <w:rPr>
          <w:rFonts w:ascii="Times New Roman"/>
          <w:b w:val="false"/>
          <w:i w:val="false"/>
          <w:color w:val="000000"/>
          <w:sz w:val="28"/>
        </w:rPr>
        <w:t>16-5) тармақшасына</w:t>
      </w:r>
      <w:r>
        <w:rPr>
          <w:rFonts w:ascii="Times New Roman"/>
          <w:b w:val="false"/>
          <w:i w:val="false"/>
          <w:color w:val="000000"/>
          <w:sz w:val="28"/>
        </w:rPr>
        <w:t xml:space="preserve"> сәйкес Қызылорда қаласының әкімдігі ҚАУЛЫ ЕТЕДI:</w:t>
      </w:r>
    </w:p>
    <w:bookmarkEnd w:id="0"/>
    <w:bookmarkStart w:name="z5" w:id="1"/>
    <w:p>
      <w:pPr>
        <w:spacing w:after="0"/>
        <w:ind w:left="0"/>
        <w:jc w:val="both"/>
      </w:pPr>
      <w:r>
        <w:rPr>
          <w:rFonts w:ascii="Times New Roman"/>
          <w:b w:val="false"/>
          <w:i w:val="false"/>
          <w:color w:val="000000"/>
          <w:sz w:val="28"/>
        </w:rPr>
        <w:t xml:space="preserve">
      1. Қоса беріліп отырған Қызылорда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Қызылорда қаласы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қаласы әкімдігінің</w:t>
            </w:r>
            <w:r>
              <w:br/>
            </w:r>
            <w:r>
              <w:rPr>
                <w:rFonts w:ascii="Times New Roman"/>
                <w:b w:val="false"/>
                <w:i w:val="false"/>
                <w:color w:val="000000"/>
                <w:sz w:val="20"/>
              </w:rPr>
              <w:t>2022 жылғы 28 қарашадағы</w:t>
            </w:r>
            <w:r>
              <w:br/>
            </w:r>
            <w:r>
              <w:rPr>
                <w:rFonts w:ascii="Times New Roman"/>
                <w:b w:val="false"/>
                <w:i w:val="false"/>
                <w:color w:val="000000"/>
                <w:sz w:val="20"/>
              </w:rPr>
              <w:t>№ 1361 қаулысымен бекітілген</w:t>
            </w:r>
          </w:p>
        </w:tc>
      </w:tr>
    </w:tbl>
    <w:bookmarkStart w:name="z12" w:id="4"/>
    <w:p>
      <w:pPr>
        <w:spacing w:after="0"/>
        <w:ind w:left="0"/>
        <w:jc w:val="left"/>
      </w:pPr>
      <w:r>
        <w:rPr>
          <w:rFonts w:ascii="Times New Roman"/>
          <w:b/>
          <w:i w:val="false"/>
          <w:color w:val="000000"/>
        </w:rPr>
        <w:t xml:space="preserve"> Қызылорда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w:t>
      </w:r>
    </w:p>
    <w:bookmarkEnd w:id="4"/>
    <w:bookmarkStart w:name="z13" w:id="5"/>
    <w:p>
      <w:pPr>
        <w:spacing w:after="0"/>
        <w:ind w:left="0"/>
        <w:jc w:val="left"/>
      </w:pPr>
      <w:r>
        <w:rPr>
          <w:rFonts w:ascii="Times New Roman"/>
          <w:b/>
          <w:i w:val="false"/>
          <w:color w:val="000000"/>
        </w:rPr>
        <w:t xml:space="preserve"> 1-тарау. Жалпы ережелер</w:t>
      </w:r>
    </w:p>
    <w:bookmarkEnd w:id="5"/>
    <w:bookmarkStart w:name="z14" w:id="6"/>
    <w:p>
      <w:pPr>
        <w:spacing w:after="0"/>
        <w:ind w:left="0"/>
        <w:jc w:val="both"/>
      </w:pPr>
      <w:r>
        <w:rPr>
          <w:rFonts w:ascii="Times New Roman"/>
          <w:b w:val="false"/>
          <w:i w:val="false"/>
          <w:color w:val="000000"/>
          <w:sz w:val="28"/>
        </w:rPr>
        <w:t xml:space="preserve">
      1. Осы Қызылорда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өзге де нормативтік құқықтық актілерге сәйкес әзірленді және Қызылорда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тәртібін айқындайды.</w:t>
      </w:r>
    </w:p>
    <w:bookmarkEnd w:id="6"/>
    <w:bookmarkStart w:name="z15" w:id="7"/>
    <w:p>
      <w:pPr>
        <w:spacing w:after="0"/>
        <w:ind w:left="0"/>
        <w:jc w:val="both"/>
      </w:pPr>
      <w:r>
        <w:rPr>
          <w:rFonts w:ascii="Times New Roman"/>
          <w:b w:val="false"/>
          <w:i w:val="false"/>
          <w:color w:val="000000"/>
          <w:sz w:val="28"/>
        </w:rPr>
        <w:t>
      2. Осы Қағидаларда келесі негізгі ұғымдар қолданылады:</w:t>
      </w:r>
    </w:p>
    <w:bookmarkEnd w:id="7"/>
    <w:bookmarkStart w:name="z16" w:id="8"/>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8"/>
    <w:bookmarkStart w:name="z17" w:id="9"/>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9"/>
    <w:bookmarkStart w:name="z18" w:id="10"/>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0"/>
    <w:bookmarkStart w:name="z19" w:id="11"/>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1"/>
    <w:bookmarkStart w:name="z20" w:id="12"/>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2"/>
    <w:bookmarkStart w:name="z21" w:id="13"/>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3"/>
    <w:bookmarkStart w:name="z22" w:id="14"/>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4"/>
    <w:bookmarkStart w:name="z23" w:id="15"/>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дара (бөлек) меншікте болады, ал дара (бөлек) меншікте емес бөліктер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5"/>
    <w:bookmarkStart w:name="z24" w:id="16"/>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6"/>
    <w:bookmarkStart w:name="z25" w:id="17"/>
    <w:p>
      <w:pPr>
        <w:spacing w:after="0"/>
        <w:ind w:left="0"/>
        <w:jc w:val="left"/>
      </w:pPr>
      <w:r>
        <w:rPr>
          <w:rFonts w:ascii="Times New Roman"/>
          <w:b/>
          <w:i w:val="false"/>
          <w:color w:val="000000"/>
        </w:rPr>
        <w:t xml:space="preserve"> 2-тарау. Көппәтерлі тұрғын үйлердің қасбеттерін, шатырларын ағымдағы немесе күрделі жөндеу жөніндегі іс-шараларды ұйымдастыру тәртібі</w:t>
      </w:r>
    </w:p>
    <w:bookmarkEnd w:id="17"/>
    <w:bookmarkStart w:name="z26" w:id="18"/>
    <w:p>
      <w:pPr>
        <w:spacing w:after="0"/>
        <w:ind w:left="0"/>
        <w:jc w:val="both"/>
      </w:pPr>
      <w:r>
        <w:rPr>
          <w:rFonts w:ascii="Times New Roman"/>
          <w:b w:val="false"/>
          <w:i w:val="false"/>
          <w:color w:val="000000"/>
          <w:sz w:val="28"/>
        </w:rPr>
        <w:t>
      3. Қызылорда қаласы әкімдігінің "Қызылорда қаласының тұрғын-үй коммуналдық шаруашылығы, жолаушылар көлігі және автомобиль жолдары бөлімі" коммуналдық мемлекеттік мекемесі (бұдан әрі - Бөлім) Қызылорда қаласына бірыңғай сәулеттік келбет беру үшін қасбеттерге, шатырларға ағымдағы немесе күрделі жөндеу жүргізуді талап ететін көппәтерлі тұрғын үйлердің тізбесін айқындайды.</w:t>
      </w:r>
    </w:p>
    <w:bookmarkEnd w:id="18"/>
    <w:bookmarkStart w:name="z27" w:id="19"/>
    <w:p>
      <w:pPr>
        <w:spacing w:after="0"/>
        <w:ind w:left="0"/>
        <w:jc w:val="both"/>
      </w:pPr>
      <w:r>
        <w:rPr>
          <w:rFonts w:ascii="Times New Roman"/>
          <w:b w:val="false"/>
          <w:i w:val="false"/>
          <w:color w:val="000000"/>
          <w:sz w:val="28"/>
        </w:rPr>
        <w:t xml:space="preserve">
      4. Қызылорда қаласы әкімдігінің "Қызылорда қаласының сәулет және қала құрылысы бөлімі" коммуналдық мемлекеттік мекемесі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айқындағаннан кейін Қызылорда қаласына бірыңғай сәулеттік келбетін әзірлеуді және бекітуді қамтамасыз етеді.</w:t>
      </w:r>
    </w:p>
    <w:bookmarkEnd w:id="19"/>
    <w:bookmarkStart w:name="z28" w:id="20"/>
    <w:p>
      <w:pPr>
        <w:spacing w:after="0"/>
        <w:ind w:left="0"/>
        <w:jc w:val="both"/>
      </w:pPr>
      <w:r>
        <w:rPr>
          <w:rFonts w:ascii="Times New Roman"/>
          <w:b w:val="false"/>
          <w:i w:val="false"/>
          <w:color w:val="000000"/>
          <w:sz w:val="28"/>
        </w:rPr>
        <w:t>
      5. Қызылорда қаласының әкімдігі мынадай іс-шараларды ұйымдастырады:</w:t>
      </w:r>
    </w:p>
    <w:bookmarkEnd w:id="20"/>
    <w:bookmarkStart w:name="z29" w:id="21"/>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қаланың бірыңғай сәулеттік келбетінің жобасымен әкімдіктің ресми интернет-ресурсында таныстыру;</w:t>
      </w:r>
    </w:p>
    <w:bookmarkEnd w:id="21"/>
    <w:bookmarkStart w:name="z30" w:id="22"/>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22"/>
    <w:bookmarkStart w:name="z31" w:id="23"/>
    <w:p>
      <w:pPr>
        <w:spacing w:after="0"/>
        <w:ind w:left="0"/>
        <w:jc w:val="both"/>
      </w:pPr>
      <w:r>
        <w:rPr>
          <w:rFonts w:ascii="Times New Roman"/>
          <w:b w:val="false"/>
          <w:i w:val="false"/>
          <w:color w:val="000000"/>
          <w:sz w:val="28"/>
        </w:rPr>
        <w:t>
      3) көппәтерлі тұрғын үйдің қасбетіне, шатырына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23"/>
    <w:bookmarkStart w:name="z32" w:id="24"/>
    <w:p>
      <w:pPr>
        <w:spacing w:after="0"/>
        <w:ind w:left="0"/>
        <w:jc w:val="both"/>
      </w:pPr>
      <w:r>
        <w:rPr>
          <w:rFonts w:ascii="Times New Roman"/>
          <w:b w:val="false"/>
          <w:i w:val="false"/>
          <w:color w:val="000000"/>
          <w:sz w:val="28"/>
        </w:rPr>
        <w:t>
      6. Жиналыс пәтер иелерінің, тұрғын емес үй-жайлардың жалпы санының үштен екісінен астамы болған жағдайда шешім қабылдайды.</w:t>
      </w:r>
    </w:p>
    <w:bookmarkEnd w:id="24"/>
    <w:bookmarkStart w:name="z33" w:id="25"/>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қасбетін, шатырын жөндеу жөніндегі бірыңғай сәулеттік келбет беруге бағытталған жұмыстар жүргізілмейді.</w:t>
      </w:r>
    </w:p>
    <w:bookmarkEnd w:id="25"/>
    <w:bookmarkStart w:name="z34" w:id="26"/>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қасбетінің, шатырының техникалық жай-күйін тексеруді ұйымдастырады.</w:t>
      </w:r>
    </w:p>
    <w:bookmarkEnd w:id="26"/>
    <w:bookmarkStart w:name="z35" w:id="27"/>
    <w:p>
      <w:pPr>
        <w:spacing w:after="0"/>
        <w:ind w:left="0"/>
        <w:jc w:val="left"/>
      </w:pPr>
      <w:r>
        <w:rPr>
          <w:rFonts w:ascii="Times New Roman"/>
          <w:b/>
          <w:i w:val="false"/>
          <w:color w:val="000000"/>
        </w:rPr>
        <w:t xml:space="preserve"> 3-тарау. Көппәтерлі тұрғын үйлердің қасбеттерін, шатырларын ағымдағы немесе күрделі жөндеу жөніндегі іс-шараларды жүргізу тәртібі</w:t>
      </w:r>
    </w:p>
    <w:bookmarkEnd w:id="27"/>
    <w:bookmarkStart w:name="z36" w:id="28"/>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әрбір көппәтерлі тұрғын үйдің қасбетінің, шатырының техникалық жай-күйін тексеру жөніндегі ұйымды таңдау мемлекеттік сатып алу туралы заңнамаға сәйкес жүзеге асырылады.</w:t>
      </w:r>
    </w:p>
    <w:bookmarkEnd w:id="28"/>
    <w:bookmarkStart w:name="z37" w:id="29"/>
    <w:p>
      <w:pPr>
        <w:spacing w:after="0"/>
        <w:ind w:left="0"/>
        <w:jc w:val="both"/>
      </w:pPr>
      <w:r>
        <w:rPr>
          <w:rFonts w:ascii="Times New Roman"/>
          <w:b w:val="false"/>
          <w:i w:val="false"/>
          <w:color w:val="000000"/>
          <w:sz w:val="28"/>
        </w:rPr>
        <w:t>
      10. Көппәтерлі тұрғын үй қасбетінің, шатырының техникалық жай-күйін тексеру қорытындысы бойынша Бөлім бірыңғай сәулеттік келбет беруге бағытталған қасбетті, шатырды күрделі жөндеуге ағымдағы жөндеудің сметалық есебін әзірлеу немесе жобалау-сметалық құжаттаманы дайындау жұмыстарын ұйымдастырады, кейіннен жергілікті бюджет қаражаты есебінен сараптама қорытындысын алады.</w:t>
      </w:r>
    </w:p>
    <w:bookmarkEnd w:id="29"/>
    <w:bookmarkStart w:name="z38" w:id="30"/>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 бекітілгеннен кейін немесе көппәтерлі тұрғын үйлердің қасбетін, шатырын күрделі жөндеудің жобалау-сметалық құжаттамасы сараптаманың оң қорытындысын алғаннан кейін Бөлім бюджеттік жоспарлау жөніндегі орталық уәкілетті орган айқындаған тәртіпке сәйкес бюджеттік өтінім жасайды.</w:t>
      </w:r>
    </w:p>
    <w:bookmarkEnd w:id="30"/>
    <w:bookmarkStart w:name="z39" w:id="31"/>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қасбеттерін, шатырларын ағымдағы немесе күрделі жөндеу жөніндегі жұмыстарды сатып алуды Бөлім мемлекеттік сатып алу туралы заңнамаға сәйкес жүзеге асырады.</w:t>
      </w:r>
    </w:p>
    <w:bookmarkEnd w:id="31"/>
    <w:bookmarkStart w:name="z40" w:id="32"/>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қасбеттерін, шатырларын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32"/>
    <w:bookmarkStart w:name="z41" w:id="33"/>
    <w:p>
      <w:pPr>
        <w:spacing w:after="0"/>
        <w:ind w:left="0"/>
        <w:jc w:val="left"/>
      </w:pPr>
      <w:r>
        <w:rPr>
          <w:rFonts w:ascii="Times New Roman"/>
          <w:b/>
          <w:i w:val="false"/>
          <w:color w:val="000000"/>
        </w:rPr>
        <w:t xml:space="preserve"> 4-тарау. Қорытынды ереже</w:t>
      </w:r>
    </w:p>
    <w:bookmarkEnd w:id="33"/>
    <w:bookmarkStart w:name="z42" w:id="34"/>
    <w:p>
      <w:pPr>
        <w:spacing w:after="0"/>
        <w:ind w:left="0"/>
        <w:jc w:val="both"/>
      </w:pPr>
      <w:r>
        <w:rPr>
          <w:rFonts w:ascii="Times New Roman"/>
          <w:b w:val="false"/>
          <w:i w:val="false"/>
          <w:color w:val="000000"/>
          <w:sz w:val="28"/>
        </w:rPr>
        <w:t>
      14. Қызылорда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қаржыландыру жергілікті бюджет қаражаты есебінен жүзеге асырылады.</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