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67822" w14:textId="95678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қалалық мәслихатының 2018 жылғы 8 маусымдағы № 163-26/10 "Жер салығының базалық мөлшерлемелерін жоғарылату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2022 жылғы 25 шілдедегі № 167-23/10 шешімі. Қазақстан Республикасының Әділет министрлігінде 2022 жылғы 25 шілдеде № 28875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Қызылорда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қалалық мәслихатының "Жер салығының базалық мөлшерлемелерін жоғарылату туралы" 2018 жылғы 8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163-26/10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6343 болып тіркелген) шешімінің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Кутухуджаев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