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1e980c" w14:textId="b1e980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Осакаров ауданы әкімдігінің 2021 жылғы 30 шілдедегі № 48/01 "Осакаров ауданының аумағында барлық кандидаттар үшiн үгіттік баспа материалдарын орналастыру үшін орындар белгілеу туралы"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Осакаров ауданының әкімдігінің 2022 жылғы 29 желтоқсандағы № 120/02 қаулысы. Қазақстан Республикасының Әділет министрлігінде 2022 жылғы 30 желтоқсанда № 31464 болып тіркелді. Күші жойылды - Қарағанды облысы Осакаров ауданының әкімдігінің 2026 жылғы 30 маусымдағы № 65/01 қаулысымен</w:t>
      </w:r>
    </w:p>
    <w:p>
      <w:pPr>
        <w:spacing w:after="0"/>
        <w:ind w:left="0"/>
        <w:jc w:val="both"/>
      </w:pPr>
      <w:bookmarkStart w:name="z19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Қарағанды облысы Осакаров ауданының әкімдігінің 30.06.2026 </w:t>
      </w:r>
      <w:r>
        <w:rPr>
          <w:rFonts w:ascii="Times New Roman"/>
          <w:b w:val="false"/>
          <w:i w:val="false"/>
          <w:color w:val="ff0000"/>
          <w:sz w:val="28"/>
        </w:rPr>
        <w:t>№ 65/01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(оның алғашқы ресми жарияланған күнінен кейін күнтізбелік он күн өткен соң қолданысқа енгізіледі).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ҚАУЛЫ ЕТЕДІ: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Осакаров ауданы әкімдігінің 2021 жылғы 30 шілдедегі № 48/01 "Осакаров ауданының аумағында барлық кандидаттар үшiн үгіттік баспа материалдарын орналастыру үшін орындар белгілеу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24139 болып тіркелген) мынадай өзгеріс енгізілсін: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Осакаров ауданы әкімі аппаратының басшысына жүктелсін.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бастап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Осакаров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Нурмуханбетов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Осакаров аудандық сайлау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комиссиясы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ауданы әкімінің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120/02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30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48/01 қаулысына қосымша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Осакаров ауданының аумағында барлық кандидаттар үшiн үгіттік баспа материалдарын орналастыру үшін орындар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Үгіттік баспа материалдарын орналастыру үшін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Осакаровка кенті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Молодежный кенті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Комаров көшесіндегі ақпараттық стенд (№ 26 орта мектебінің аумағы)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Ақбұлақ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Центральная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Батпақты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Аманқоңыр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Бейбітшілік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Центральная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Қарағайлы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Кооперативная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Центральная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Есіл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Литвинская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Сұңқар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Олимпийская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Болашақ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Шұңқыркөл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Тәуелсіздік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Юбилейная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Тельманское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Мира көшесіндегі ақпараттық стенд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Сарыөзек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Центральная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Сарыарқа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Сенокосное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 Фараби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Мира көшесіндегі ақпараттық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Қаныш Сәтбаев көшесіндегі ақпараттық стенд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Шідерті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Мира көшесіндегі ақпараттық стенд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