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01fb9" w14:textId="c801f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Жергілікті ауқымдағы табиғи сипаттағы төтенше жағдайды жариялау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Қарқаралы ауданының әкімінің 2022 жылғы 29 маусымдағы № 2 шешімі. Қазақстан Республикасының Әділет министрлігінде 2022 жылғы 7 шілдеде № 28730 болып тіркелді. Күші жойылды - Қарағанды облысы Қарқаралы ауданының әкімінің 2023 жылғы 6 ақпандағы № 1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Қарағанды облысы Қарқаралы ауданының әкімінің 06.02.2023 </w:t>
      </w:r>
      <w:r>
        <w:rPr>
          <w:rFonts w:ascii="Times New Roman"/>
          <w:b w:val="false"/>
          <w:i w:val="false"/>
          <w:color w:val="ff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(оның алғаш ресми жарияланған күнінен бастап қолданысқа енгізіледi) шешімімен.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Заңының 33-бабы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"Азаматтық қорғау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48-бабына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50-бабы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тармақшасына, Қазақстан Республикасы Үкіметінің 2014 жылғы 2 шілдедегі № 756 "Табиғи және техногендік сипаттағы төтенше жағдайлардың сыныптамасын белгілеу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ШЕШТІМ: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Қарағанды облысы Қарқаралы ауданының аумағында жергілікті ауқымдағы табиғи сипаттағы төтенше жағдай жариялансын.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Төтенше жағдайды жою басшысы болып Қарқаралы ауданы әкімінің орынбасары Т.Ж. Көпжасаров тағайындалсын.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алғашқы ресми жарияланған күнінен бастап қолданысқа енгізіледi.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Қарқаралы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Құсайын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