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ff86" w14:textId="b08f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2021 жылғы 8 шілдедегі № 10/103 "Тұрғын үй сертификаттарының мөлшерін және алушылар санатының тізбесін анықтау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2022 жылғы 9 маусымдағы № 24/234 шешімі. Қазақстан Республикасының Әділет министрлігінде 2022 жылғы 16 маусымда № 28483 болып тіркелді. Күші жойылды - Қарағанды облысы Абай аудандық мәслихатының 2025 жылғы 27 қарашадағы № 41/377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аудандық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41/377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2021 жылғы 8 шілдедегі № 10/103 "Тұрғын үй сертификаттарының мөлшерін және алушылар санатының тізбесін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23601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шешіміне </w:t>
      </w:r>
      <w:r>
        <w:rPr>
          <w:rFonts w:ascii="Times New Roman"/>
          <w:b w:val="false"/>
          <w:i w:val="false"/>
          <w:color w:val="000000"/>
          <w:sz w:val="28"/>
        </w:rPr>
        <w:t>2-қосымшасының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жолы алынып тасталсын.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