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f869" w14:textId="080f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тұқым шаруашылығын дамытуды субсидиялауға арналған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15 наурыздағы № 15/02 қаулысы. Қазақстан Республикасының Әділет министрлігінде 2022 жылғы 28 наурызда № 27237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актілердің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жылға тұқым шаруашылығын дамытуды субсидиялауға арналған бюджет қаражатының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тұқым шаруашылығын дамытуды субсидиялауға арналған субсидияланатын тұқымдардың әрбір санаты бойынша бюджет қаражатының көлемі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17.08.2022 </w:t>
      </w:r>
      <w:r>
        <w:rPr>
          <w:rFonts w:ascii="Times New Roman"/>
          <w:b w:val="false"/>
          <w:i w:val="false"/>
          <w:color w:val="ff0000"/>
          <w:sz w:val="28"/>
        </w:rPr>
        <w:t>№ 53/02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тұқымдардың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