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65312" w14:textId="1b653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Көксу ауданы әкімінің 2018 жылғы 28 желтоқсандағы № 12-189 "Көксу ауданында дауыс беруді өткізу және дауыс санау үшін сайлау учаскелерін құру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Көксу ауданы әкімінің 2022 жылғы 30 желтоқсандағы № 12-40 шешімі. Қазақстан Республикасының Әділет министрлігінде 2022 жылы 30 желтоқсанда № 31471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ШЕШТІМ: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Көксу ауданы әкімінің 2018 жылғы 28 желтоқсандағы № 12-189 "Көксу ауданында дауыс беруді өткізу және дауыс санау үшін сайлау учаскелерін құру туралы"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4985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тіркелген) шешіміне мынандай өзгеріс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Көксу ауданы әкімі аппаратының басшысына жүктелсін.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қолданысқа енгізілсін.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Көксу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Кольбаев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Көксу аудандық аумақтық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комиссиясы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әкімінің 2022 жылғы 30 желтоқсандағы № 12-40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әкімінің 2018 жылғы 28 желтоқсандағы № 12-189 шешіміне қосымша</w:t>
            </w:r>
          </w:p>
        </w:tc>
      </w:tr>
    </w:tbl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Көксу ауданында дауыс беруді өткізу және дауыс санау үшін құрылған сайлау учаскелері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231 сайлау учаскесі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Орталығы: Айнабұлақ бекеті, Ағыбаев Бартай көшесі № 11, "Жетісу облысы білім басқармасының Көксу ауданы бойынша білім бөлімі" мемлекеттік мекемесінің "№ 12 орта мектебі" коммуналдық мемлекеттік мекемесі.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Шекарасы: Айнабұлақ бекеті, көшелер: Рамазанов № 1-ден 37-ге дейін, Центральная № 1-ден 11-ге дейін, Ағыбаев Бартай № 1-ден 19-ға дейін, Набережная № 1-ден 8-ге дейін, Кемертоған № 1-ден 31-ге дейін; Көпір, Тауарасы жол айрықтары.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232 сайлау учаскесі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Орталығы: "№ 45-ші теміржол бөлімі" ауылы, Рысқұлов көшесі № 8, "№ 45-ші теміржол бөлімі" ауылының фельдшерлік пункті.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Шекарасы: "№ 45-ші теміржол бөлімі" ауылы, көшелер: Рысқұлов № 1-ден 16-ға дейін, Теміржол № 1-ден 16-ға дейін, Байшапанов № 1-ден 13-ке дейін, Алдабергенов № 1-ден 13-ке дейін; Су мұнарасы, Жаман-Сарыбұлақ учаскелері.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233 сайлау учаскесі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Орталығы: Алғабас ауылы, Батыржан көшесі № 27, , ауылдық Мәдениет үйі.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Шекарасы: Алғабас ауылы, көшелер: Батыржан № 1-ден 115-ке дейін, Иманбаев № 1-ден 31-ге дейін, Ақболат № 1-ден 57-ге дейін, Көмекбай № 1-ден 90-ға дейін, Әубәкір Бостан № 1-ден 41-ге дейін, Қабдолда № 1-ден 7-ге дейін; Байбарақ, Жылыкүнгей шалғайдағы учаскелері.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234 сайлау учаскесі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Орталығы: Қызылтоған ауылы, Нұрахмет көшесі № 33/А, "Мектеп жанындағы шағын орталығы бар Қызылтоған орта мектебі".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Шекарасы: Қызылтоған ауылы, көшелер: Жаңа № 1-ден 11-ге дейін, Ысқақ № 1-ден 16-ға дейін, Нұрахмет № 1-ден 34-ке дейін, Ләбілданов № 1-ден 42-ге дейін, Құмбайұлы № 1-ден 16-ға дейін; Мақпал шалғайдағы учаскесі.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235 сайлау учаскесі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Орталығы: Балпық би ауылы, Әйтеке би көшесі № 14, "КазСуШар" мекемесінің ғимараты.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Шекарасы: Балпық би ауылы, көшелер: Ш. Уәлиханов № 1-ден 121-ге дейін, М. Әуезов № 1-ден 74-ке дейін, Жолбарыс би № 1-ден 57-ге дейін, Р. Мыңбаев № 1-ден 39-ға дейін, Р. Дәулетов № 6-дан 56-ға дейін, М. Құрманов № 1-ден 58-ге дейін, М. Маметова № 1-ден 60-қа дейін, С. Нәдірбай № 4-тен 20-ға дейін, Р. Сатқынов № 1-ден 17-ге дейін, Қ. Ибраимов № 2-ден 24-ке дейін, Т. Қалдарбеков № 1-ден 30-ға дейін, Жетісу № 1-ден 31-гедейін, И. Жұмабек № 2-ден 57-ге дейін, Бейбітшілік № 1-ден 68-ге дейін, С. Сугурова № 2-ден 70-ке дейін, М. Темірбаев, Т. Исабаев № 1-ден 83-ке дейін (тақ жағы), № 2-ден 86-ға дейін (жұп жағы), 14-ші көше № 1-ден 5-ке дейін.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236 сайлау учаскесі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Орталығы: Балпық би ауылы, Измайлов көшесі № 17, Қадырғали Қосымұлы Жалайыри атындағы орта мектеп-гимназиясы.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Шекарасы: Балпық би ауылы, көшелер: Қазбек би № 1-ден 115-ке дейін, Әйтеке би № 1-ден 115-ке дейін, Ескелді би № 1-ден 35-ке дейін, Солтанбай № 1-ден 7-ге дейін, Б. Бакумов № 1-ден 35-ге дейін, А. Байтұрсынов № 1-ден 37-ге дейін, Нұрпейісов № 1-ден 49-ға дейін, Асан Тәжі № 3-тен 19-ға дейін, Желтоқсан № 1-ден 34-ке дейін, И. Измайлов № 4-тен 28-ге дейін, Қ. Жалайыри № 1-ден 15-ке дейін, Д. Қонаев № 1-ден 32-ке дейін, Новая № 1-ден 27-ге дейін, Т. Исабаев № 89-дан 105-ке дейін (тақ жағы), № 88-ден 134-ке дейін (жұп жағы); Шағын аудандар: Төле би № 1-ден 41-ге дейін, Т. Нүсіпов № 1-ден 14-ке дейін.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237 сайлау учаскесі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Орталығы: Балпық би ауылы, Мырзабеков көшесі № 14, аудандық Мәдениет үйі.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Шекарасы: Балпық би ауылы, көшелер: Мырзабеков, Қабанбай № 1-ден 44-ке дейін, Балпық би № 1-ден 21-ге дейін, Т. Исабаев № 117-ден 123-ке дейін (тақ жағы), № 136-дан 164-ке дейін (жұп жағы); Шадрин шағын ауданы № 2-ден 10-ға дейін.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238 сайлау учаскесі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Орталығы: Балпық би ауылы, Амангелді көшесі № 1, "Көксу-Шекер" акционерлік қоғамының әкімшілік ғимараты.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Шекарасы: Балпық би ауылы, көшелер: Амангелді № 1-ден 35-ке дейін (тақ жағы), № 2-ден 50-ге дейін (жұп жағы), Молдабергенов № 1-ден 46-ға дейін, Байтұрбай би № 1-ден 50-ге дейін, Шағыров № 1-ден 31-ге дейін, Орақты батыр № 1-ден 34-ке дейін, Ы. Алтынсарин № 1-ден 63-ке дейін, Ақын Сара № 1-ден 24-ке дейін, Т. Исабаев № 145-тен 185-ке дейін (тақ жағы), № 168-ден 258-ге дейін (жұп жағы).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239 сайлау учаскесі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Орталығы: Балпық би ауылы, Т. Исабаев көшесі № 247, Б. Құндақбаева атындағы орта мектебі.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Шекарасы: Балпық би ауылы, көшелер: Наурызбай № 1-ден 63-ке дейін, Алдабергенов № 1-ден 61-ге дейін, Т. Жароков № 1-ден 95-ке дейін, Тәттібай 1-ден 67-ге дейін, Амангелді № 37-ден 165-ке дейін (тақ жағы), № 54-тен 164-ке дейін (жұп жағы), Т. Исабаев № 187-ден 335-ке дейін (тақ жағы), № 260-тан 508-ге дейін (жұп жағы).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240 сайлау учаскесі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Орталығы: Балпық би ауылы, Тазабұлақ көшесі № 1, М. Құрманов атындағы № 2 орта мектебі.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Шекарасы: Балпық би ауылы, көшелер: Төлебаев № 1-ден 35-ке дейін, Байсейітов № 1-ден 25-ке дейін, Жансүгіров № 2-ден 66-ға дейін, Мәуленбай № 1-ден 63-ке дейін, Жангелдин № 1-ден 119-ға дейін, Байысов № 1-ден 30-ға дейін, Молдағұлова № 1-ден 77-ге дейін, М. Сеңгірбаев № 1-ден 28-ге дейін, Бақай батыр № 1-ден 44-ке дейін, Нартбай Датқа № 1-ден 30-ға дейін, Ғарышкер № 1-ден 14-ке дейін, Бақтыбай батыр № 1-ден 33-ке дейін, Жамбыл № 1-ден 20-ға дейін, Б. Момышұлы № 3-тен 49-ға дейін, Қойшыбаев № 1-ден 2-ге дейін; Тазабұлақ шағын ауданы № 2-ден 67-ге дейін.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241 сайлау учаскесі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Орталығы: Балпық би ауылы, Сейфуллин көшесі № 36, "Алпамыс" балабақшасы.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Шекарасы: Балпық би ауылы, көшелер: Қаблиса № 1-ден 79-ға дейін, Қарынбай батыр № 1-ден 108-ге дейін, Жапсарбаев № 1-ден 85-ке дейін, Абай № 1-ден 64-ке дейін, Сейфуллин № 1-ден 35-ке дейін, Қойлық батыр № 2-ден 8-ге дейін, А. Азизбеков № 1-ден 57-ге дейін, Дарабоз Ана № 1-ден 19-ға дейін, Мәйке Ақын № 2-ден 20-ға дейін, М. Тынышбай № 1-ден 4-ке дейін.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242 сайлау учаскесі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Орталығы: Балпық би ауылы, Измайлов көшесі № 4, аудандық орталық аурухана.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Шекарасы: Балпық би ауылы, Измайлов көшесі № 4.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243 сайлау учаскесі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Балпық би ауылы, Т. Исабаев көшесі № 102А, Аудандық ішкі істер бөлімі.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Т. Исабаев көшесі № 102А, Аудандық ішкі істер бөлімінің уақытша ұстау изоляторы.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244 сайлау учаскесі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Орталығы: Ақшатоған ауылы, Калинин көшесі № 15, № 5 орта мектеп.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Шекарасы: Ақшатоған ауылы, көшелер: Молодежная № 1-ден 10-ға дейін, Белорусская № 1-ден 25-ке дейін, Мичурин № 2-ден 51-ге дейін, Ордженикидзе № 1-ден 24-ке дейін, Виноградов № 1-ден 24-ке дейін, Калинин № 1-ден 30-ға дейін, Ерденбеков № 1-ден 15-ке дейін, Қайысбаев № 1-ден 16-ға дейін, Андызбаев № 1-ден 18-ге дейін, Тимирязев № 1-ден 18-ге дейін.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245 сайлау учаскесі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Орталығы: Теректі ауылы, Құлболдинов көшесі № 17, Т. Исабаев атындағы № 4 орта мектебі.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Шекарасы: Теректі ауылы, көшелер: Алимамедов № 1-ден 75-ке дейін, Құлболдинов № 1-ден 35-ке дейін, Коммунистическая № 1-ден 18-ге дейін, Мамедов № 2-ден 17-ге дейін, Е. Исамберлинов № 1-ден 57-ге дейін, Б. Дүйсенбеков № 2-ден 13-ке дейін, Қойшыбеков № 2-ден 32-ге дейін.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246 сайлау учаскесі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Орталығы: З. Тамшыбай ауылы, Н. Аманбайұлы көшесі № 53, ауылдық Мәдениет үйі.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Шекарасы: З. Тамшыбай ауылы, көшелер: Ақниет № 1-ден 40-қа дейін, Толқынбеков № 1-ден 42-ке дейін, Н. Аманбайұлы № 1-ден 51-ге дейін, Есмұратов № 1-ден 89-ға дейін, Қожабергенов № 1-ден 59-ға дейін; Ақ-там, Қарасу учаскелері.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247 сайлау учаскесі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Орталығы: Кеңарал ауылы, С. Қырықбаева көшесі № 51 А, С. Қырықбаева атындағы орта мектебі.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Шекарасы: Кеңарал ауылы, көшелер: С. Қырықбаева № 1-ден 51-ге дейін, Бірлік № 1-ден 19-ға дейін.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248 сайлау учаскесі.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Орталығы: Бесқайнар ауылы, Қайнар көшесі № 20, Бесқайнар ауылдық клубы.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Шекарасы: Бесқайнар ауылы, көшелер: Қиялов № 1-ден 75-ке дейін, Қайнар № 1-ден 36-ға дейін, Жетісу № 2-ден 58-ге дейін.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249 сайлау учаскесі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Орталығы: Қаратал ауылы, Набережная көшесі № 39, мектепке дейінгі шағын орталығы бар Қаратал бастауыш мектебі.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Шекарасы: Қаратал ауылы, көшелер: Набережная № 1-ден 68-ге дейін, Садовая № 1-ден 59-ға дейін.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250 сайлау учаскесі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Орталығы: Жарлыөзек ауылы, Абай көшесі, № 1, "Балпық" жауапкершілігі шектеулі серіктестігінің әкімшілік ғимараты.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Шекарасы: Жарлыөзек ауылы, көшелер: Абай № 2-ден 17-ге дейін, Медиев № 1-ден 25-ке дейін, Сейдіқожанов № 1-ден 34-ке дейін, Исабаев № 1-ден 12-ге дейін, Байжұманов № 1-ден 56-ға дейін, Ерғалиев № 1-ден 58-ге дейін, Жансүгіров № 3-ден 15-ке дейін, Қыдырәлі № 3-тен 9-ға дейін, Оразбаев № 1-ден 11-ге дейін, Идигов № 11-ден 13-ке дейін.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251 сайлау учаскесі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Орталығы: Бозтоған ауылы, Мәрден көшесі № 1, Мұсабек атындағы орта мектебі.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Шекарасы: Бозтоған ауылы, көшелер: Бейсек № 3-тен 6-ға дейін, Мәрден № 2-ден 8-ге дейін, Мұсабек № 1-ден 36-ға дейін, Керімбаев № 1-ден 7-ге дейін, Карпиков № 2-ден 4-ке дейін, Құсайынов № 1-ден 8-ге дейін, Дөмеев № 1-ден 12-ге дейін, Сыдықов № 1-ден 16-ға дейін, Нұрпейісов № 2-ден 10-ға дейін, Идигов № 10-нан 20-ға дейін, Жапсарбаев № 1-ден 60-қа дейін.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252 сайлау учаскесі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Орталығы: Бозтоған ауылы, Б. Құндақбаева көшесі № 67, ауылдық клубы.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Шекарасы: Бозтоған ауылы, көшелер: Құндақбаев № 1-ден 63-ке дейін, Мұқаншы № 1-ден 6-ға дейін, Шадрин № 1-ден 20-ға дейін, Алдабергенов № 2-ден 28-ге дейін, Жамбыл № 2-ден 35-ке дейін.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253 сайлау учаскесі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Орталығы: Ақтекше ауылы, Егінбаев көшесі № 31, ауылдық Мәдениет үйі.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Шекарасы: Ақтекше ауылы, көшелер: Жандосов № 2-ден 35-ке дейін, Егінбаев №1-ден 35-ке дейін, Қаблиса № 1-ден 35-ке дейін, Мақұлбеков № 1-ден 50-ге дейін, Сүгүров № 1-ден 11-ге дейін; Көкбастау ауылы, көшелер: Шаған № 1-ден 12-ге дейін, Абай №1-ден 29-ға дейін, Жамбыл № 1-ден 19-ға дейін, Н. Қойшыбеков № 1-ден 27-ге дейін; Солтанай, Жылыкунгей, Қызылбұлақ, Молалы шалғайдағы учаскелері.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254 сайлау учаскесі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Орталығы: Ақтекше ауылы, Малайсары шалғайдағы учаскесі.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Шекарасы: Малайсары шалғайдағы учаскесінің аумағы.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255 сайлау учаскесі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Орталығы: Мәмбет ауылы, Мәмбет көшесі № 7, ауылдық Мәдениет үйі.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Шекарасы: Мәмбет ауылы, көшелер: Смайылов № 2-ден 32-ге дейін, Мұратбаев № 1-ден 33-ке дейін, Әбдірахманов № 1-ден 22-ге дейін, Алпысбаев № 1-ден 30-ға дейін, Кешуов № 1-ден 37-ге дейін, Жоламанов № 1-ден 10-ға дейін, Мәмбет № 1-ден 38-ге дейін, Қадырова № 1-ден 40-ка дейін, Баулықов № 3-тен 65-ке дейін, Әділбеков № 1-ден 48-ге дейін, Нартбай Датқа № 1-ден 41-ге дейін, Мамытаев № 1-ден 28-ге дейін, Жамбыл № 2-ден 23-ке дейін, Бақтыбай № 1-ден 12-ге дейін, Қыстаубаев № 1-ден 37-ге дейін, Шалбаев № 3-тен 26-ға дейін; Дача, Көксу бөгеті, Жылыжай, Бақ учаскелері.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256 сайлау учаскесі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Орталығы: Еңбекшіқазақ ауылы, Бабашев көшесі № 46, Еңбекшіқазақ орта мектебі.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Шекарасы: Еңбекшіқазақ ауылы, көшелер: Бабашев № 1-ден 120-ға дейін, Сақмолданов № 1-ден 26-ға дейін, Алтынсарин № 1-ден 41-ке дейін, Омашбеков № 1-ден 15-ке дейін; Жол жөндеу (ДЭУ), Май зауыты, ПМК, Бақ учаскелері.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257 сайлау учаскесі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Орталығы: Мәмбет ауылы, Қақпақты шалғайдағы учаскесі. 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Шекарасы: Мәмбет ауылының шалғайдағы учаскелері.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258 сайлау учаскесі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Орталығы: Жамбыл ауылы, Ғарышкер көшесі № 17, Жамбыл атындағы орта мектебі.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Шекарасы: Жамбыл ауылы, көшелер: Есмұрзанов № 1-ден 21-ге дейін, Абай № 2-ден 46-ға дейін, Сарсенов № 3-тен 52-ге дейін, Есбосынов № 3-тен 22-ге дейін, Ғарышкер № 3-тен 26-ға дейін, Шаухаров № 2-ден 31-ке дейін, Жамбыл № 2-ден 16-ға дейін, Ауғанбаев № 1-ден 25-ке дейін; Бақ учаскесі.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259 сайлау учаскесі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Орталығы: Талапты ауылы, Абай көшесі № 24, ауылдық клуб.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Шекарасы: Талапты ауылы, көшелер: Төлебаев № 1-ден 67-ге дейін, Абай № 1-ден 71-ге дейін, Байжұрынов № 1-ден 54-ке дейін, Абдрахманов № 1-ден 29-ға дейін; Сүт-тауар фермасы, Құс фермасы, 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260 сайлау учаскесі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Орталығы: Мұсабек ауылы, Андасов көшесі № 18, Қызыларық орта мектебі.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Шекарасы: Мұсабек ауылы, көшелер: Абай № 1-ден 25-ке дейін, Мұсабек № 1-ден 30-ға дейін, Естаев № 1-ден 25-ке дейін, Әлібаев № 1-ден 48-ге дейін, Қараулов № 1-ден 24-ке дейін, Тоққожанов № 1-ден 16-ға дейін, Андасов № 1-ден 19-ға дейін, Жамбыл № 1-ден 11-ге дейін, Найманбаев № 1-ден 10-ға дейін.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261 сайлау учаскесі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Орталығы: Мәулімбай ауылы, Смайыл көшесі № 20, Жеңіс орта мектебі.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Шекарасы: Мәулімбай ауылы, көшелер: Керімбала № 1-ден 30-ға дейін, Смайыл № 1-ден 33-ке дейін, Хамза № 2-ден 14-ке дейін. 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262 сайлау учаскесі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Орталығы: Быжы бекеті, бекет кеңсесі.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Шекарасы: Быжы, Бақша, Мойынқұм бекеттерінің аумағы.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263 сайлау учаскесі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Орталығы: Мұқыры ауылы, Сыдықов көшесі № 12, ауылдық Мәдениет үйі. </w:t>
      </w:r>
    </w:p>
    <w:bookmarkEnd w:id="103"/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Мұқыры ауылы, көшелер: Алтаев № 1-ден 35-ке дейін, Садовая № 3-тен 7-ге дейін, Гагарин № 4-тен 10-ға дейін, Әуезов № 1-ден 17-ге дейін, Мұсабек № 1-ден 25-ке дейін, Ешмұханбет № 1-ден 19-ға дейін, Байсейтова № 1-ден 28-ге дейін, Сейфуллин № 1-ден 27-ге дейін, Абай № 1-ден 22-ге дейін, Алдабергенов № 1-ден 27-ге дейін, Маметова № 1-ден 13-ке дейін, Мұқанов №1-ден 16-ға дейін, Сыдықов № 1-ден 16-ға дейін, Мақатаев № 2-ден 34-ке дейін, Жексенбай № 1-ден 40-ға дейін, Әбілтаев № 1-ден 81-ге дейін; Оразбай № 1-ден 11-ге дейін, Уәлиханов № 1-ден 34-ке дейін, Жандосов № 1-ден 9-ға дейін, Жамбыл № 1-ден 39-ға дейін, Жаңа № 1-ден 18-ге дейін, Алмалы, Желдіқара, Точка шалғайдағы учаскелері.</w:t>
      </w:r>
    </w:p>
    <w:bookmarkEnd w:id="104"/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264 сайлау учаскесі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Орталығы: 10-жылдық Қазақстан" ауылы, Нұрманбетов көшесі № 23, Рахметолла Толымбекұлы атындағы орта мектебі.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Шекарасы: "10-жылдық Қазақстан" ауылы, көшелер: Ғабдуллин № 1-ден 24-ке дейін, Оспанов № 1-ден 24-ке дейін, Нұрманбетов № 1-ден 32-ке дейін, Жансүгіров № 1-ден 18-ге дейін, Поливное № 1-ден 4-ке дейін, Сәтбаев № 3.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265 сайлау учаскесі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Орталығы: Көксу бекеті, Байтұлақов көшесі № 11, Мұқаншы орта мектебі.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Шекарасы: Көксу бекеті, көшелер: Байшапанов № 1-ден 26-ға дейін, Жапсарбаев № 1-ден 117-ге дейін, Жансүгіров № 5-тен 21-ге дейін, Нұрпейісов № 1-ден 20-ға дейін, Абай № 1-ден 64-ке дейін, Байтұлақов № 3-тен 43-ке дейін, Рысқұлов № 1-ден 57-ге дейін, Иманов № 2-ден 35-ке дейін, Жабаев № 1-ден 19-ға дейін, Исабаев № 1-ден 28-ге дейін, Алдабергенов № 3-тен 25-ке дейін, Орақты батыр № 8-ден 53-ке дейін, Мұқанов № 2-ден 17-ге дейін.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266 сайлау учаскесі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Орталығы: Мұқаншы ауылы, Сейфуллин көшесі № 17, "Қарлығаш" денсаулық сауықтыру лагері.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Шекарасы: Көксу бекеті, көшелер: Желтоқсан № 1-ден 36-ға дейін, Береке № 1-ден 18-ге дейін, Сейфуллин № 1-ден 15-ке дейін, Молдағұлова № 1-ден 2-ге дейін, Уәлиханов № 5-тен 11-ге дейін, Гагарин № 4-тен 6-ға дейін, Орақты батыр № 42-ден 61-ге дейін, 8-Март № 2-ден 68-ге дейін, Қожабергенов № 1-ден 84-ке дейін, Байсейітова № 1-ден 67-ге дейін, Қазақстан № 5-тен 81-ге дейін, Шалабаев № 1-ден 83-ке дейін, Әуезов № 2-ден 63-ке дейін, политехникалық колледж № 1-ден 8-ге дейін.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267 сайлау учаскесі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Орталығы: Нәдірізбек ауылы, Әлкенов көшесі № 15, дүкен ғимараты.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Шекарасы: Нәдірізбек ауылы, көшелер: Әлкенов № 1-ден 26-ға дейін, Ағыбаев № 4-тен 24-ке дейін; "Өндіріс", орман шаруашылығы учаскелері.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268 сайлау учаскесі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Орталығы: Жетіжал ауылы, Кәкенов көшесі № 25, Жетіжал орта мектебі.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Шекарасы: Жетіжал ауылы, көшелер: Сәтпаев № 1-ден 28-ге дейін, Кәкенов № 2-ден 22-ге дейін, Ешкенов № 1-ден 18-ге дейін, Белғожанов № 1-ден 22-ге дейін, Байсабанов № 1-ден 20-ға дейін, Абай № 1-ден 34-ке дейін, Тоқсанбаев № 1-ден 26-ға дейін, Киров № 3-тен 41-ге дейін.</w:t>
      </w:r>
    </w:p>
    <w:bookmarkEnd w:id="1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