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c4c15" w14:textId="5dc4c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Сәтбаев қаласы бойынша халық үшін қатты тұрмыстық қалдықтарды жинауға, тасымалдауға, сұрыптауға және көмуге арналған тарифтерді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Ұлытау облысы Сәтбаев қалалық мәслихатының 2022 жылғы 28 қарашадағы № 235 шешімі. Қазақстан Республикасының Әділет министрлігінде 2022 жылғы 1 желтоқсанда № 30901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Экологиялық Кодексінің 365-бабы 3-тармағының </w:t>
      </w:r>
      <w:r>
        <w:rPr>
          <w:rFonts w:ascii="Times New Roman"/>
          <w:b w:val="false"/>
          <w:i w:val="false"/>
          <w:color w:val="000000"/>
          <w:sz w:val="28"/>
        </w:rPr>
        <w:t>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Сәтбаев қалалық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Сәтбаев қаласы бойынша халық үшін қатты тұрмыстық қалдықтарды жинауға, тасымалдауға, сұрыптауға және көмуге арналған тарифтер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Сәтбаев қалалық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Хмилярчук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Сәтбаев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28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Сәтбаев қаласы бойынша халық үшін қатты тұрмыстық қалдықтарды жинауға, тасымалдауға, сұрыптауға және көмуге арналған тарифтер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бірлік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 (қосылған құн салығымен)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Жайлы үйлер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тұрғыннан айына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309,99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Жайлы емес үйлер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тұрғыннан айына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319,99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Бірлігіне (көлеміне) жылдық тариф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1859,99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