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d4b80" w14:textId="1cd4b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Қордай аудандық мәслихатының 2020 жылғы 25 желтоқсандағы №80-5 "Қордай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аудандық мәслихатының 2022 жылғы 6 қазандағы № 29-3 шешімі. Қазақстан Республикасының Әділет министрлігінде 2022 жылғы 22 қазанда № 30288 болып тіркелді. Күші жойылды - Жамбыл облысы Қордай аудандық мәслихатының 2023 жылғы 20 қазандағы №10-3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Қордай аудандық мәслихатының 20.10.2023 </w:t>
      </w:r>
      <w:r>
        <w:rPr>
          <w:rFonts w:ascii="Times New Roman"/>
          <w:b w:val="false"/>
          <w:i w:val="false"/>
          <w:color w:val="ff0000"/>
          <w:sz w:val="28"/>
        </w:rPr>
        <w:t>№ 10-3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Қордай аудандық мәслихаты ШЕШТІ: </w:t>
      </w:r>
    </w:p>
    <w:bookmarkStart w:name="z8" w:id="0"/>
    <w:p>
      <w:pPr>
        <w:spacing w:after="0"/>
        <w:ind w:left="0"/>
        <w:jc w:val="both"/>
      </w:pPr>
      <w:r>
        <w:rPr>
          <w:rFonts w:ascii="Times New Roman"/>
          <w:b w:val="false"/>
          <w:i w:val="false"/>
          <w:color w:val="000000"/>
          <w:sz w:val="28"/>
        </w:rPr>
        <w:t xml:space="preserve">
      1. Қордай аудандық мәслихатының "Қордай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25 желтоқсандағы №80-5 шешіміне (нормативтік құқықтық актілерді мемлекеттік тіркеу Тізілімінде </w:t>
      </w:r>
      <w:r>
        <w:rPr>
          <w:rFonts w:ascii="Times New Roman"/>
          <w:b w:val="false"/>
          <w:i w:val="false"/>
          <w:color w:val="000000"/>
          <w:sz w:val="28"/>
        </w:rPr>
        <w:t>№ 4872</w:t>
      </w:r>
      <w:r>
        <w:rPr>
          <w:rFonts w:ascii="Times New Roman"/>
          <w:b w:val="false"/>
          <w:i w:val="false"/>
          <w:color w:val="000000"/>
          <w:sz w:val="28"/>
        </w:rPr>
        <w:t xml:space="preserve"> болып тіркелген) шешіміне мынадай өзгерістер енгізілсін:</w:t>
      </w:r>
    </w:p>
    <w:bookmarkEnd w:id="0"/>
    <w:bookmarkStart w:name="z9" w:id="1"/>
    <w:p>
      <w:pPr>
        <w:spacing w:after="0"/>
        <w:ind w:left="0"/>
        <w:jc w:val="both"/>
      </w:pPr>
      <w:r>
        <w:rPr>
          <w:rFonts w:ascii="Times New Roman"/>
          <w:b w:val="false"/>
          <w:i w:val="false"/>
          <w:color w:val="000000"/>
          <w:sz w:val="28"/>
        </w:rPr>
        <w:t>
      көрсетілген шешіммен бекітілген Әлеуметтік көмек көрсетудің, оның мөлшерлерін белгілеудің және мұқтаж азаматардың жекелеген санаттарының тізбесін айқындаудың қағидаларында:</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 тармақтар</w:t>
      </w:r>
      <w:r>
        <w:rPr>
          <w:rFonts w:ascii="Times New Roman"/>
          <w:b w:val="false"/>
          <w:i w:val="false"/>
          <w:color w:val="000000"/>
          <w:sz w:val="28"/>
        </w:rPr>
        <w:t xml:space="preserve"> жаңа редакцияда жазылсын:</w:t>
      </w:r>
    </w:p>
    <w:bookmarkStart w:name="z11" w:id="2"/>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әлеуметтік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2"/>
    <w:bookmarkStart w:name="z12" w:id="3"/>
    <w:p>
      <w:pPr>
        <w:spacing w:after="0"/>
        <w:ind w:left="0"/>
        <w:jc w:val="both"/>
      </w:pPr>
      <w:r>
        <w:rPr>
          <w:rFonts w:ascii="Times New Roman"/>
          <w:b w:val="false"/>
          <w:i w:val="false"/>
          <w:color w:val="000000"/>
          <w:sz w:val="28"/>
        </w:rPr>
        <w:t>
      6. Мереке күндеріне әлеуметтік көмек бір рет, ақшалай төлем түрінде келесі санаттағы азаматтарға көрсетіледі:</w:t>
      </w:r>
    </w:p>
    <w:bookmarkEnd w:id="3"/>
    <w:bookmarkStart w:name="z13" w:id="4"/>
    <w:p>
      <w:pPr>
        <w:spacing w:after="0"/>
        <w:ind w:left="0"/>
        <w:jc w:val="both"/>
      </w:pPr>
      <w:r>
        <w:rPr>
          <w:rFonts w:ascii="Times New Roman"/>
          <w:b w:val="false"/>
          <w:i w:val="false"/>
          <w:color w:val="000000"/>
          <w:sz w:val="28"/>
        </w:rPr>
        <w:t>
      1) Жеңіс күні – 9 мамыр:</w:t>
      </w:r>
    </w:p>
    <w:bookmarkEnd w:id="4"/>
    <w:bookmarkStart w:name="z14" w:id="5"/>
    <w:p>
      <w:pPr>
        <w:spacing w:after="0"/>
        <w:ind w:left="0"/>
        <w:jc w:val="both"/>
      </w:pPr>
      <w:r>
        <w:rPr>
          <w:rFonts w:ascii="Times New Roman"/>
          <w:b w:val="false"/>
          <w:i w:val="false"/>
          <w:color w:val="000000"/>
          <w:sz w:val="28"/>
        </w:rPr>
        <w:t>
      Ұлы Отан соғысының қатысушылары мен мүгедектігі бар адамдарына - 1 000 000 (бір миллион) теңге мөлшерінде;</w:t>
      </w:r>
    </w:p>
    <w:bookmarkEnd w:id="5"/>
    <w:bookmarkStart w:name="z15" w:id="6"/>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 екінші рет некеге тұрмаған зайыбына (жұбайына) 60 000 (алпыс мың) теңге мөлшерінде;</w:t>
      </w:r>
    </w:p>
    <w:bookmarkEnd w:id="6"/>
    <w:bookmarkStart w:name="z16" w:id="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50 000 (елу мың) теңге мөлшерінде;</w:t>
      </w:r>
    </w:p>
    <w:bookmarkEnd w:id="7"/>
    <w:bookmarkStart w:name="z17" w:id="8"/>
    <w:p>
      <w:pPr>
        <w:spacing w:after="0"/>
        <w:ind w:left="0"/>
        <w:jc w:val="both"/>
      </w:pPr>
      <w:r>
        <w:rPr>
          <w:rFonts w:ascii="Times New Roman"/>
          <w:b w:val="false"/>
          <w:i w:val="false"/>
          <w:color w:val="000000"/>
          <w:sz w:val="28"/>
        </w:rPr>
        <w:t>
      Социалистік Еңбек Ерлері, үш дәрежелі Даңқ, үш дәрежелі Еңбек Даңқы ордендерінің иегерлеріне, "Қазақстанның Еңбек Ері", "Халық қаһарманы" атақтарына ие болған адамдарға, Ұлы Отан соғысы жылдарында тылдағы қажырлы еңбегі мен мінсіз әскери қызметі үшін бұрынғы Кеңестік Социалистік Республикалар Одағының (бұдан әрі - КСР Одағы) ордендерімен және медальдарымен наградталған адамдарға - 50 000 (елу мың) теңге мөлшерінде;</w:t>
      </w:r>
    </w:p>
    <w:bookmarkEnd w:id="8"/>
    <w:bookmarkStart w:name="z18" w:id="9"/>
    <w:p>
      <w:pPr>
        <w:spacing w:after="0"/>
        <w:ind w:left="0"/>
        <w:jc w:val="both"/>
      </w:pPr>
      <w:r>
        <w:rPr>
          <w:rFonts w:ascii="Times New Roman"/>
          <w:b w:val="false"/>
          <w:i w:val="false"/>
          <w:color w:val="000000"/>
          <w:sz w:val="28"/>
        </w:rPr>
        <w:t xml:space="preserve">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- 100 000 (жүз мың) теңге мөлшерінде; </w:t>
      </w:r>
    </w:p>
    <w:bookmarkEnd w:id="9"/>
    <w:bookmarkStart w:name="z19" w:id="10"/>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адамдарға - 50 000 (елу мың) теңге мөлшерінде;</w:t>
      </w:r>
    </w:p>
    <w:bookmarkEnd w:id="10"/>
    <w:bookmarkStart w:name="z20" w:id="11"/>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- 150 000 (жүз елу мың) теңге мөлшерінде;</w:t>
      </w:r>
    </w:p>
    <w:bookmarkEnd w:id="11"/>
    <w:bookmarkStart w:name="z21" w:id="12"/>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Ауғанстанға ұрыс қимылдары жүрiп жатқан кезеңде осы елге жүк жеткiзу үшiн жiберiлген автомобиль батальондарының әскери қызметшiлерiне, бұрынғы КСР Одағының аумағынан Ауғанстанға жауынгерлiк тапсырмалармен ұшқан ұшу құрамының әскери қызметшiлерiне - 150 000 (жүз елу мың) теңге мөлшерінде;</w:t>
      </w:r>
    </w:p>
    <w:bookmarkEnd w:id="12"/>
    <w:bookmarkStart w:name="z22" w:id="13"/>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қызметшiлерге - 150 000 (жүз елу мың) теңге мөлшерінде;</w:t>
      </w:r>
    </w:p>
    <w:bookmarkEnd w:id="13"/>
    <w:bookmarkStart w:name="z23" w:id="14"/>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- 150 000 (жүз елу мың) теңге мөлшерінде;</w:t>
      </w:r>
    </w:p>
    <w:bookmarkEnd w:id="14"/>
    <w:bookmarkStart w:name="z24" w:id="15"/>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- 150 000 (жүз елу мың) теңге мөлшерінде;</w:t>
      </w:r>
    </w:p>
    <w:bookmarkEnd w:id="15"/>
    <w:bookmarkStart w:name="z25" w:id="16"/>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- 150 000 (жүз елу мың) теңге мөлшерінде;</w:t>
      </w:r>
    </w:p>
    <w:bookmarkEnd w:id="16"/>
    <w:bookmarkStart w:name="z26" w:id="17"/>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- 150 000 (жүз мың) теңге мөлшерінде;</w:t>
      </w:r>
    </w:p>
    <w:bookmarkEnd w:id="17"/>
    <w:bookmarkStart w:name="z27" w:id="18"/>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- 50 000 (елу мың) теңге мөлшерінде;</w:t>
      </w:r>
    </w:p>
    <w:bookmarkEnd w:id="18"/>
    <w:bookmarkStart w:name="z28" w:id="19"/>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- 50 000 (елу мың) теңге мөлшерінде;</w:t>
      </w:r>
    </w:p>
    <w:bookmarkEnd w:id="19"/>
    <w:bookmarkStart w:name="z29" w:id="20"/>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- 150 000 (жүз елу мың) теңге мөлшерінде;</w:t>
      </w:r>
    </w:p>
    <w:bookmarkEnd w:id="20"/>
    <w:bookmarkStart w:name="z30" w:id="21"/>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адамдарға- 150 000 (жүз елу мың) теңге мөлшерінде;</w:t>
      </w:r>
    </w:p>
    <w:bookmarkEnd w:id="21"/>
    <w:bookmarkStart w:name="z31" w:id="2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- 50 000 (елу мың) теңге мөлшерінде.</w:t>
      </w:r>
    </w:p>
    <w:bookmarkEnd w:id="22"/>
    <w:bookmarkStart w:name="z32" w:id="23"/>
    <w:p>
      <w:pPr>
        <w:spacing w:after="0"/>
        <w:ind w:left="0"/>
        <w:jc w:val="both"/>
      </w:pPr>
      <w:r>
        <w:rPr>
          <w:rFonts w:ascii="Times New Roman"/>
          <w:b w:val="false"/>
          <w:i w:val="false"/>
          <w:color w:val="000000"/>
          <w:sz w:val="28"/>
        </w:rPr>
        <w:t xml:space="preserve">
      2) Тәуілсіздік күні – 16 желтоқсан: </w:t>
      </w:r>
    </w:p>
    <w:bookmarkEnd w:id="23"/>
    <w:bookmarkStart w:name="z33" w:id="24"/>
    <w:p>
      <w:pPr>
        <w:spacing w:after="0"/>
        <w:ind w:left="0"/>
        <w:jc w:val="both"/>
      </w:pPr>
      <w:r>
        <w:rPr>
          <w:rFonts w:ascii="Times New Roman"/>
          <w:b w:val="false"/>
          <w:i w:val="false"/>
          <w:color w:val="000000"/>
          <w:sz w:val="28"/>
        </w:rPr>
        <w:t xml:space="preserve">
      Қазақстандағы 1986 жылғы 17-18 желтоқсан оқиғасына қатысып, Қазақстан Республикасының 1993 жылғы 14 сәуірдегі "Жаппай саяси қуғын-сүргіндер құрбандарын ақтау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адамдарға 100 000 (жүз мың) теңге мөлшерінде.</w:t>
      </w:r>
    </w:p>
    <w:bookmarkEnd w:id="24"/>
    <w:bookmarkStart w:name="z34" w:id="25"/>
    <w:p>
      <w:pPr>
        <w:spacing w:after="0"/>
        <w:ind w:left="0"/>
        <w:jc w:val="both"/>
      </w:pPr>
      <w:r>
        <w:rPr>
          <w:rFonts w:ascii="Times New Roman"/>
          <w:b w:val="false"/>
          <w:i w:val="false"/>
          <w:color w:val="000000"/>
          <w:sz w:val="28"/>
        </w:rPr>
        <w:t>
      7. Өмірлік қиын жағдайдаға тап болған мұқтаж азаматтардың жекелеген санаттарына бір рет және (немесе) мерзімді (ай сайын) көрсетіледі:</w:t>
      </w:r>
    </w:p>
    <w:bookmarkEnd w:id="25"/>
    <w:bookmarkStart w:name="z35" w:id="26"/>
    <w:p>
      <w:pPr>
        <w:spacing w:after="0"/>
        <w:ind w:left="0"/>
        <w:jc w:val="both"/>
      </w:pPr>
      <w:r>
        <w:rPr>
          <w:rFonts w:ascii="Times New Roman"/>
          <w:b w:val="false"/>
          <w:i w:val="false"/>
          <w:color w:val="000000"/>
          <w:sz w:val="28"/>
        </w:rPr>
        <w:t xml:space="preserve">
      1) өмірлік қиын жағдайға тап болған мұқтаж азаматтарға (отбасыларға) ең төменгі күнкөріс деңгейінің 5 (бес) еселік мөлшерінен аспайтын жан басына шаққандағы орташа табысы есепке алынып, бір рет 15 (он бес) айлық есептік көрсеткіштер мөлшерінде мынадай негіздер бойынша: </w:t>
      </w:r>
    </w:p>
    <w:bookmarkEnd w:id="26"/>
    <w:bookmarkStart w:name="z36" w:id="27"/>
    <w:p>
      <w:pPr>
        <w:spacing w:after="0"/>
        <w:ind w:left="0"/>
        <w:jc w:val="both"/>
      </w:pPr>
      <w:r>
        <w:rPr>
          <w:rFonts w:ascii="Times New Roman"/>
          <w:b w:val="false"/>
          <w:i w:val="false"/>
          <w:color w:val="000000"/>
          <w:sz w:val="28"/>
        </w:rPr>
        <w:t xml:space="preserve">
      жетімдік; </w:t>
      </w:r>
    </w:p>
    <w:bookmarkEnd w:id="27"/>
    <w:bookmarkStart w:name="z37" w:id="28"/>
    <w:p>
      <w:pPr>
        <w:spacing w:after="0"/>
        <w:ind w:left="0"/>
        <w:jc w:val="both"/>
      </w:pPr>
      <w:r>
        <w:rPr>
          <w:rFonts w:ascii="Times New Roman"/>
          <w:b w:val="false"/>
          <w:i w:val="false"/>
          <w:color w:val="000000"/>
          <w:sz w:val="28"/>
        </w:rPr>
        <w:t xml:space="preserve">
      ата-ана қамқорлығының болмауы, кәмелетке толмағандардың қадағалаусыз қалуы, оның ішінде девиантты мінез-құлық; </w:t>
      </w:r>
    </w:p>
    <w:bookmarkEnd w:id="28"/>
    <w:bookmarkStart w:name="z38" w:id="29"/>
    <w:p>
      <w:pPr>
        <w:spacing w:after="0"/>
        <w:ind w:left="0"/>
        <w:jc w:val="both"/>
      </w:pPr>
      <w:r>
        <w:rPr>
          <w:rFonts w:ascii="Times New Roman"/>
          <w:b w:val="false"/>
          <w:i w:val="false"/>
          <w:color w:val="000000"/>
          <w:sz w:val="28"/>
        </w:rPr>
        <w:t xml:space="preserve">
      туғаннан бастап үш жасқа дейінгі балалардың ерте психофизикалық даму мүмкіндіктерінің шектелуі; </w:t>
      </w:r>
    </w:p>
    <w:bookmarkEnd w:id="29"/>
    <w:bookmarkStart w:name="z39" w:id="30"/>
    <w:p>
      <w:pPr>
        <w:spacing w:after="0"/>
        <w:ind w:left="0"/>
        <w:jc w:val="both"/>
      </w:pPr>
      <w:r>
        <w:rPr>
          <w:rFonts w:ascii="Times New Roman"/>
          <w:b w:val="false"/>
          <w:i w:val="false"/>
          <w:color w:val="000000"/>
          <w:sz w:val="28"/>
        </w:rPr>
        <w:t xml:space="preserve">
      дене бітімі және (немесе) ақыл-ой мүмкіндіктеріне байланысты организм функцияларының тұрақты бұзылуы; </w:t>
      </w:r>
    </w:p>
    <w:bookmarkEnd w:id="30"/>
    <w:bookmarkStart w:name="z40" w:id="31"/>
    <w:p>
      <w:pPr>
        <w:spacing w:after="0"/>
        <w:ind w:left="0"/>
        <w:jc w:val="both"/>
      </w:pPr>
      <w:r>
        <w:rPr>
          <w:rFonts w:ascii="Times New Roman"/>
          <w:b w:val="false"/>
          <w:i w:val="false"/>
          <w:color w:val="000000"/>
          <w:sz w:val="28"/>
        </w:rPr>
        <w:t xml:space="preserve">
      әлеуметтік мәні бар аурулардың және айналадағыларға қауіп төндіретін аурулардың салдарынан тыныс-тіршілігінің шектелуі; </w:t>
      </w:r>
    </w:p>
    <w:bookmarkEnd w:id="31"/>
    <w:bookmarkStart w:name="z41" w:id="32"/>
    <w:p>
      <w:pPr>
        <w:spacing w:after="0"/>
        <w:ind w:left="0"/>
        <w:jc w:val="both"/>
      </w:pPr>
      <w:r>
        <w:rPr>
          <w:rFonts w:ascii="Times New Roman"/>
          <w:b w:val="false"/>
          <w:i w:val="false"/>
          <w:color w:val="000000"/>
          <w:sz w:val="28"/>
        </w:rPr>
        <w:t xml:space="preserve">
      жасының егде тартуына байланысты, бұрынғы ауруы және (немесе) мүгедектігі салдарынан өзіне-өзі күтім жасай алмауы; </w:t>
      </w:r>
    </w:p>
    <w:bookmarkEnd w:id="32"/>
    <w:bookmarkStart w:name="z42" w:id="33"/>
    <w:p>
      <w:pPr>
        <w:spacing w:after="0"/>
        <w:ind w:left="0"/>
        <w:jc w:val="both"/>
      </w:pPr>
      <w:r>
        <w:rPr>
          <w:rFonts w:ascii="Times New Roman"/>
          <w:b w:val="false"/>
          <w:i w:val="false"/>
          <w:color w:val="000000"/>
          <w:sz w:val="28"/>
        </w:rPr>
        <w:t xml:space="preserve">
      әлеуметтік бейімсіздікке және әлеуметтік депривацияға алып келген қатыгездікпен қарау; </w:t>
      </w:r>
    </w:p>
    <w:bookmarkEnd w:id="33"/>
    <w:bookmarkStart w:name="z43" w:id="34"/>
    <w:p>
      <w:pPr>
        <w:spacing w:after="0"/>
        <w:ind w:left="0"/>
        <w:jc w:val="both"/>
      </w:pPr>
      <w:r>
        <w:rPr>
          <w:rFonts w:ascii="Times New Roman"/>
          <w:b w:val="false"/>
          <w:i w:val="false"/>
          <w:color w:val="000000"/>
          <w:sz w:val="28"/>
        </w:rPr>
        <w:t xml:space="preserve">
      баспанасыздық (белгілі бір тұрғылықты жері жоқ адамдар); </w:t>
      </w:r>
    </w:p>
    <w:bookmarkEnd w:id="34"/>
    <w:bookmarkStart w:name="z44" w:id="35"/>
    <w:p>
      <w:pPr>
        <w:spacing w:after="0"/>
        <w:ind w:left="0"/>
        <w:jc w:val="both"/>
      </w:pPr>
      <w:r>
        <w:rPr>
          <w:rFonts w:ascii="Times New Roman"/>
          <w:b w:val="false"/>
          <w:i w:val="false"/>
          <w:color w:val="000000"/>
          <w:sz w:val="28"/>
        </w:rPr>
        <w:t xml:space="preserve">
      бас бостандығынан айыру орындарынан босатылуы; </w:t>
      </w:r>
    </w:p>
    <w:bookmarkEnd w:id="35"/>
    <w:bookmarkStart w:name="z45" w:id="36"/>
    <w:p>
      <w:pPr>
        <w:spacing w:after="0"/>
        <w:ind w:left="0"/>
        <w:jc w:val="both"/>
      </w:pPr>
      <w:r>
        <w:rPr>
          <w:rFonts w:ascii="Times New Roman"/>
          <w:b w:val="false"/>
          <w:i w:val="false"/>
          <w:color w:val="000000"/>
          <w:sz w:val="28"/>
        </w:rPr>
        <w:t xml:space="preserve">
      пробация қызметінің есебінде болу; </w:t>
      </w:r>
    </w:p>
    <w:bookmarkEnd w:id="36"/>
    <w:bookmarkStart w:name="z46" w:id="37"/>
    <w:p>
      <w:pPr>
        <w:spacing w:after="0"/>
        <w:ind w:left="0"/>
        <w:jc w:val="both"/>
      </w:pPr>
      <w:r>
        <w:rPr>
          <w:rFonts w:ascii="Times New Roman"/>
          <w:b w:val="false"/>
          <w:i w:val="false"/>
          <w:color w:val="000000"/>
          <w:sz w:val="28"/>
        </w:rPr>
        <w:t>
      кәмелетке толмағандардың арнаулы білім беру ұйымдарында, ерекше режимде ұстайтын білім беру ұйымдарында болуы;</w:t>
      </w:r>
    </w:p>
    <w:bookmarkEnd w:id="37"/>
    <w:bookmarkStart w:name="z47" w:id="38"/>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келтірілген жағдайда, ең төменгі күнкөріс деңгейінің он еселік мөлшерінен аспайтын жан басына шаққандағы орташа табысы есепке алынып, бір рет 200 (екі жүз) айлық есептік көрсеткіш шегінде, өмірлік қиын жағдай туындаған кезде өтінішті беру мерзімі өмірлік қиын жағдай туындаған сәттен бастап алты айдан кем емес;</w:t>
      </w:r>
    </w:p>
    <w:bookmarkEnd w:id="38"/>
    <w:bookmarkStart w:name="z48" w:id="39"/>
    <w:p>
      <w:pPr>
        <w:spacing w:after="0"/>
        <w:ind w:left="0"/>
        <w:jc w:val="both"/>
      </w:pPr>
      <w:r>
        <w:rPr>
          <w:rFonts w:ascii="Times New Roman"/>
          <w:b w:val="false"/>
          <w:i w:val="false"/>
          <w:color w:val="000000"/>
          <w:sz w:val="28"/>
        </w:rPr>
        <w:t>
      3) өмірлік қиын жағдайда, оның ішінде әлеуметтік мәні бар аурулардың, айналадағыларға қауіп төндіретін аурулардың салдарынан тыныс - тіршілігінің шектелуі деп танылған азаматтарға (отбасыларға) ең төменгі күнкөріс деңгейінің 5 (бес) еселік мөлшерінен аспайтын жан басына шаққандағы орташа табысы есепке алынып:</w:t>
      </w:r>
    </w:p>
    <w:bookmarkEnd w:id="39"/>
    <w:bookmarkStart w:name="z49" w:id="40"/>
    <w:p>
      <w:pPr>
        <w:spacing w:after="0"/>
        <w:ind w:left="0"/>
        <w:jc w:val="both"/>
      </w:pPr>
      <w:r>
        <w:rPr>
          <w:rFonts w:ascii="Times New Roman"/>
          <w:b w:val="false"/>
          <w:i w:val="false"/>
          <w:color w:val="000000"/>
          <w:sz w:val="28"/>
        </w:rPr>
        <w:t xml:space="preserve">
      туберкулез ауруымен диспансерлiк есепте тұрған, амбулаторлық емделудегі адамдарға, ай сайын тиісті қаржы жылына арналған "Республикалық бюджет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ең төменгі күнкөріс деңгейі мөлшерінде;</w:t>
      </w:r>
    </w:p>
    <w:bookmarkEnd w:id="40"/>
    <w:bookmarkStart w:name="z50" w:id="41"/>
    <w:p>
      <w:pPr>
        <w:spacing w:after="0"/>
        <w:ind w:left="0"/>
        <w:jc w:val="both"/>
      </w:pPr>
      <w:r>
        <w:rPr>
          <w:rFonts w:ascii="Times New Roman"/>
          <w:b w:val="false"/>
          <w:i w:val="false"/>
          <w:color w:val="000000"/>
          <w:sz w:val="28"/>
        </w:rPr>
        <w:t xml:space="preserve">
      адамның иммундық тапшылығы вирусынан туындаған диспансерлік есепте тұрған балалардың ата-аналарына немесе өзге де заңды өкілдеріне, ай сайын тиісті қаржы жылына арналған "Республикалық бюджет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ең төменгі күнкөріс деңгейінің 2 (екі) еселенген мөлшерінде;</w:t>
      </w:r>
    </w:p>
    <w:bookmarkEnd w:id="41"/>
    <w:bookmarkStart w:name="z51" w:id="42"/>
    <w:p>
      <w:pPr>
        <w:spacing w:after="0"/>
        <w:ind w:left="0"/>
        <w:jc w:val="both"/>
      </w:pPr>
      <w:r>
        <w:rPr>
          <w:rFonts w:ascii="Times New Roman"/>
          <w:b w:val="false"/>
          <w:i w:val="false"/>
          <w:color w:val="000000"/>
          <w:sz w:val="28"/>
        </w:rPr>
        <w:t>
      онкологиялық аурулары бар науқастарға, бір рет 25 (жиырма бес) айлық есептік көрсеткіштер мөлшерінде.</w:t>
      </w:r>
    </w:p>
    <w:bookmarkEnd w:id="42"/>
    <w:bookmarkStart w:name="z52" w:id="43"/>
    <w:p>
      <w:pPr>
        <w:spacing w:after="0"/>
        <w:ind w:left="0"/>
        <w:jc w:val="both"/>
      </w:pPr>
      <w:r>
        <w:rPr>
          <w:rFonts w:ascii="Times New Roman"/>
          <w:b w:val="false"/>
          <w:i w:val="false"/>
          <w:color w:val="000000"/>
          <w:sz w:val="28"/>
        </w:rPr>
        <w:t>
      4) шипажайлық - курорттық емделуден өткен жасына қарай зейнет демалысына шыққан зейнеткерлерге, Ұлы Отан соғысының ардагерлеріне, жеңілдіктер бойынша Ұлы Отан соғысының ардагерлеріне теңестірілгендерге, басқа мемлекеттердің аумағындағы ұрыс қимылдарының ардагерлеріне ең төменгі күнкөріс деңгейінен аспайтын жан басына шаққандағы орташа табысы есепке алынып, бір рет 40 (қырық) айлық есептік көрсеткіш мөлшерінде.</w:t>
      </w:r>
    </w:p>
    <w:bookmarkEnd w:id="43"/>
    <w:bookmarkStart w:name="z53" w:id="44"/>
    <w:p>
      <w:pPr>
        <w:spacing w:after="0"/>
        <w:ind w:left="0"/>
        <w:jc w:val="both"/>
      </w:pPr>
      <w:r>
        <w:rPr>
          <w:rFonts w:ascii="Times New Roman"/>
          <w:b w:val="false"/>
          <w:i w:val="false"/>
          <w:color w:val="000000"/>
          <w:sz w:val="28"/>
        </w:rPr>
        <w:t xml:space="preserve">
      5) жан басына шаққандағы орташа табысы 1 (бір) айлық күнкөріс деңгейінен аспайтын, мектепке дейінгі білім беру ұйымдарында тәрбиеленетін және оқитын балалары бар халықтың әлеуметтік жағынан осал топтарына (мемлекеттік атаулы әлеуметтік көмек алушы отбасыларды есепке алмай) ай сайын әр балаға 1 (бір) айлық есептік көрсеткіш мөлшерінде (өтініш берген айдан бастап ағымдағы тоқсанға) мынадай санаттар бойынша: </w:t>
      </w:r>
    </w:p>
    <w:bookmarkEnd w:id="44"/>
    <w:bookmarkStart w:name="z54" w:id="45"/>
    <w:p>
      <w:pPr>
        <w:spacing w:after="0"/>
        <w:ind w:left="0"/>
        <w:jc w:val="both"/>
      </w:pPr>
      <w:r>
        <w:rPr>
          <w:rFonts w:ascii="Times New Roman"/>
          <w:b w:val="false"/>
          <w:i w:val="false"/>
          <w:color w:val="000000"/>
          <w:sz w:val="28"/>
        </w:rPr>
        <w:t>
      мүгедектігі бар балалары бар немесе оларды тәрбиелеп отырған отбасылар;</w:t>
      </w:r>
    </w:p>
    <w:bookmarkEnd w:id="45"/>
    <w:bookmarkStart w:name="z55" w:id="46"/>
    <w:p>
      <w:pPr>
        <w:spacing w:after="0"/>
        <w:ind w:left="0"/>
        <w:jc w:val="both"/>
      </w:pPr>
      <w:r>
        <w:rPr>
          <w:rFonts w:ascii="Times New Roman"/>
          <w:b w:val="false"/>
          <w:i w:val="false"/>
          <w:color w:val="000000"/>
          <w:sz w:val="28"/>
        </w:rPr>
        <w:t>
      денсаулық сақтау саласындағы уәкілетті орган бекiтетiн аурулар тiзiмiнде аталған кейбiр созылмалы аурулардың ауыр түрлерiмен ауыратын адамдар;</w:t>
      </w:r>
    </w:p>
    <w:bookmarkEnd w:id="46"/>
    <w:bookmarkStart w:name="z56" w:id="47"/>
    <w:p>
      <w:pPr>
        <w:spacing w:after="0"/>
        <w:ind w:left="0"/>
        <w:jc w:val="both"/>
      </w:pPr>
      <w:r>
        <w:rPr>
          <w:rFonts w:ascii="Times New Roman"/>
          <w:b w:val="false"/>
          <w:i w:val="false"/>
          <w:color w:val="000000"/>
          <w:sz w:val="28"/>
        </w:rPr>
        <w:t>
      жетім балалар мен ата-анасының қамқорлығынсыз қалған балалар;</w:t>
      </w:r>
    </w:p>
    <w:bookmarkEnd w:id="47"/>
    <w:bookmarkStart w:name="z57" w:id="48"/>
    <w:p>
      <w:pPr>
        <w:spacing w:after="0"/>
        <w:ind w:left="0"/>
        <w:jc w:val="both"/>
      </w:pPr>
      <w:r>
        <w:rPr>
          <w:rFonts w:ascii="Times New Roman"/>
          <w:b w:val="false"/>
          <w:i w:val="false"/>
          <w:color w:val="000000"/>
          <w:sz w:val="28"/>
        </w:rPr>
        <w:t>
      қандастар;</w:t>
      </w:r>
    </w:p>
    <w:bookmarkEnd w:id="48"/>
    <w:bookmarkStart w:name="z58" w:id="49"/>
    <w:p>
      <w:pPr>
        <w:spacing w:after="0"/>
        <w:ind w:left="0"/>
        <w:jc w:val="both"/>
      </w:pPr>
      <w:r>
        <w:rPr>
          <w:rFonts w:ascii="Times New Roman"/>
          <w:b w:val="false"/>
          <w:i w:val="false"/>
          <w:color w:val="000000"/>
          <w:sz w:val="28"/>
        </w:rPr>
        <w:t>
      экологиялық зiлзалалар, табиғи және техногендi сипаттағы төтенше жағдайлар салдарынан тұрғын үйiнен айырылған адамдар;</w:t>
      </w:r>
    </w:p>
    <w:bookmarkEnd w:id="49"/>
    <w:bookmarkStart w:name="z59" w:id="50"/>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bookmarkEnd w:id="50"/>
    <w:bookmarkStart w:name="z60" w:id="51"/>
    <w:p>
      <w:pPr>
        <w:spacing w:after="0"/>
        <w:ind w:left="0"/>
        <w:jc w:val="both"/>
      </w:pPr>
      <w:r>
        <w:rPr>
          <w:rFonts w:ascii="Times New Roman"/>
          <w:b w:val="false"/>
          <w:i w:val="false"/>
          <w:color w:val="000000"/>
          <w:sz w:val="28"/>
        </w:rPr>
        <w:t>
      толық емес отбасылар;</w:t>
      </w:r>
    </w:p>
    <w:bookmarkEnd w:id="51"/>
    <w:bookmarkStart w:name="z61" w:id="52"/>
    <w:p>
      <w:pPr>
        <w:spacing w:after="0"/>
        <w:ind w:left="0"/>
        <w:jc w:val="both"/>
      </w:pPr>
      <w:r>
        <w:rPr>
          <w:rFonts w:ascii="Times New Roman"/>
          <w:b w:val="false"/>
          <w:i w:val="false"/>
          <w:color w:val="000000"/>
          <w:sz w:val="28"/>
        </w:rPr>
        <w:t>
      6) тұрғын үйді газдандыруға бір рет әлеуметтік көмек:</w:t>
      </w:r>
    </w:p>
    <w:bookmarkEnd w:id="52"/>
    <w:bookmarkStart w:name="z62" w:id="53"/>
    <w:p>
      <w:pPr>
        <w:spacing w:after="0"/>
        <w:ind w:left="0"/>
        <w:jc w:val="both"/>
      </w:pPr>
      <w:r>
        <w:rPr>
          <w:rFonts w:ascii="Times New Roman"/>
          <w:b w:val="false"/>
          <w:i w:val="false"/>
          <w:color w:val="000000"/>
          <w:sz w:val="28"/>
        </w:rPr>
        <w:t>
      жан басына шаққандағы табысы 1,5 (бір жарым) ең төменгі күнкөріс деңгейінен аспайтын газдандыруға жататын жергілікті жеке тұрғын үйде тұратын, оларда және отбасы мүшелерінде басқа тұрғын үйі болмаған жағдайда, жеке меншік иесі немесе жеке меншік иесінің отбасы мүшелері болып табылатын жасы бойынша зейнеткерлерге, мүгедектігі бар адамдарға, мүгедектігі бар балалары бар немесе оларды тәрбиелеуші отбасыларға, көп балалы аналарға және көп балалы отбасыларға, атаулы әлеуметтік көмек алушыларға, басқа мемлекеттердiң аумағындағы ұрыс қимылдарының ардагерлеріне, жетім баланың (жетім балалардың) және ата-анасының қамқорлығынсыз қалған баланың (балалардың) қамқоршыларына немесе қорғаншыларына жүргізіледі.</w:t>
      </w:r>
    </w:p>
    <w:bookmarkEnd w:id="53"/>
    <w:bookmarkStart w:name="z63" w:id="54"/>
    <w:p>
      <w:pPr>
        <w:spacing w:after="0"/>
        <w:ind w:left="0"/>
        <w:jc w:val="both"/>
      </w:pPr>
      <w:r>
        <w:rPr>
          <w:rFonts w:ascii="Times New Roman"/>
          <w:b w:val="false"/>
          <w:i w:val="false"/>
          <w:color w:val="000000"/>
          <w:sz w:val="28"/>
        </w:rPr>
        <w:t>
      Әлеуметтік көмектің көлемі 130 (жүз отыз) айлық есептік көрсеткіштен аспайтын газ құбырын орнатуға және жүргізуге байланысты өтініш берушінің нақты шығындарының негізінде анықталады.</w:t>
      </w:r>
    </w:p>
    <w:bookmarkEnd w:id="54"/>
    <w:bookmarkStart w:name="z64" w:id="55"/>
    <w:p>
      <w:pPr>
        <w:spacing w:after="0"/>
        <w:ind w:left="0"/>
        <w:jc w:val="both"/>
      </w:pPr>
      <w:r>
        <w:rPr>
          <w:rFonts w:ascii="Times New Roman"/>
          <w:b w:val="false"/>
          <w:i w:val="false"/>
          <w:color w:val="000000"/>
          <w:sz w:val="28"/>
        </w:rPr>
        <w:t>
      Әлеуметтік көмек алу үшін өтініш беруші уәкілетті органға жүгінеді және Үлгілік қағидалардың 13-тармағында көзделген құжаттар тізбесіне қосымша газ құбырын орнату және жүргізуге байланысты болған шығыстарын растайтын акт және/немесе құжат (чектердің, түбіртектердің көшірмелері, қызметтерді көрсетуге арналған шарт) және жылжымайтын мүлікке тіркелген құқығының болмауы (болуы) туралы анықтама қоса беріледі.".</w:t>
      </w:r>
    </w:p>
    <w:bookmarkEnd w:id="55"/>
    <w:bookmarkStart w:name="z65" w:id="56"/>
    <w:p>
      <w:pPr>
        <w:spacing w:after="0"/>
        <w:ind w:left="0"/>
        <w:jc w:val="both"/>
      </w:pPr>
      <w:r>
        <w:rPr>
          <w:rFonts w:ascii="Times New Roman"/>
          <w:b w:val="false"/>
          <w:i w:val="false"/>
          <w:color w:val="000000"/>
          <w:sz w:val="28"/>
        </w:rPr>
        <w:t>
      2. Осы шешiм оның алғашқы ресми жарияланған күнінен кейiн күнтiзбелiк он күн өткен соң қолданысқа енгiзiледi.</w:t>
      </w:r>
    </w:p>
    <w:bookmarkEnd w:id="5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Қордай аудандық мәслихат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хатшысының м.а.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Кипчакбаева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