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171f" w14:textId="2381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Жамбыл облысы Жуалы аудандық мәслихатының 2022 жылғы 28 ақпандағы № 20-3 шешімі. Қазақстан Республикасының Әділет министрлігінде 2022 жылғы 9 наурызда № 27047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Жамбыл облысы Жуалы аудандық мәслихатының 23.12.2022 </w:t>
      </w:r>
      <w:r>
        <w:rPr>
          <w:rFonts w:ascii="Times New Roman"/>
          <w:b w:val="false"/>
          <w:i w:val="false"/>
          <w:color w:val="ff0000"/>
          <w:sz w:val="28"/>
        </w:rPr>
        <w:t>№ 35-10</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Жамбыл облысы Жуалы аудандық мәслихаты ШЕШТІ:</w:t>
      </w:r>
    </w:p>
    <w:bookmarkStart w:name="z8" w:id="1"/>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Жуалы аудандық мәслихатының 23.12.2022 </w:t>
      </w:r>
      <w:r>
        <w:rPr>
          <w:rFonts w:ascii="Times New Roman"/>
          <w:b w:val="false"/>
          <w:i w:val="false"/>
          <w:color w:val="000000"/>
          <w:sz w:val="28"/>
        </w:rPr>
        <w:t>№ 35-10</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Жуалы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Жуалы аудандық мәслихатының "Жуалы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21 қазандағы № 7-4 (Нормативтік құқықтық актілерді мемлекеттік тіркеу тізілімінде </w:t>
      </w:r>
      <w:r>
        <w:rPr>
          <w:rFonts w:ascii="Times New Roman"/>
          <w:b w:val="false"/>
          <w:i w:val="false"/>
          <w:color w:val="000000"/>
          <w:sz w:val="28"/>
        </w:rPr>
        <w:t>№ 3214</w:t>
      </w:r>
      <w:r>
        <w:rPr>
          <w:rFonts w:ascii="Times New Roman"/>
          <w:b w:val="false"/>
          <w:i w:val="false"/>
          <w:color w:val="000000"/>
          <w:sz w:val="28"/>
        </w:rPr>
        <w:t xml:space="preserve"> болып тіркелген) шешімі;</w:t>
      </w:r>
    </w:p>
    <w:bookmarkEnd w:id="3"/>
    <w:bookmarkStart w:name="z11" w:id="4"/>
    <w:p>
      <w:pPr>
        <w:spacing w:after="0"/>
        <w:ind w:left="0"/>
        <w:jc w:val="both"/>
      </w:pPr>
      <w:r>
        <w:rPr>
          <w:rFonts w:ascii="Times New Roman"/>
          <w:b w:val="false"/>
          <w:i w:val="false"/>
          <w:color w:val="000000"/>
          <w:sz w:val="28"/>
        </w:rPr>
        <w:t xml:space="preserve">
      2) Жуалы аудандық мәслихатының ""Жуалы аудандық маслихатының 2016 жылғы 21 қазандағы "Жуалы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 Жуалы аудандық мәслихатының № 7-4 шешіміне өзгерістер енгізу туралы" 2020 жылғы 3 қарашадағы № 73-4 (Нормативтік құқықтық актілерді мемлекеттік тіркеу тізілімінде </w:t>
      </w:r>
      <w:r>
        <w:rPr>
          <w:rFonts w:ascii="Times New Roman"/>
          <w:b w:val="false"/>
          <w:i w:val="false"/>
          <w:color w:val="000000"/>
          <w:sz w:val="28"/>
        </w:rPr>
        <w:t>№ 4799</w:t>
      </w:r>
      <w:r>
        <w:rPr>
          <w:rFonts w:ascii="Times New Roman"/>
          <w:b w:val="false"/>
          <w:i w:val="false"/>
          <w:color w:val="000000"/>
          <w:sz w:val="28"/>
        </w:rPr>
        <w:t xml:space="preserve"> болып тіркелген) шешімі.</w:t>
      </w:r>
    </w:p>
    <w:bookmarkEnd w:id="4"/>
    <w:bookmarkStart w:name="z12"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2022 жылғы 28 ақпандағы </w:t>
            </w:r>
            <w:r>
              <w:br/>
            </w:r>
            <w:r>
              <w:rPr>
                <w:rFonts w:ascii="Times New Roman"/>
                <w:b w:val="false"/>
                <w:i w:val="false"/>
                <w:color w:val="000000"/>
                <w:sz w:val="20"/>
              </w:rPr>
              <w:t>№ 20-3</w:t>
            </w:r>
            <w:r>
              <w:rPr>
                <w:rFonts w:ascii="Times New Roman"/>
                <w:b w:val="false"/>
                <w:i w:val="false"/>
                <w:color w:val="000000"/>
                <w:sz w:val="20"/>
              </w:rPr>
              <w:t xml:space="preserve"> шешіміне қосымша</w:t>
            </w:r>
          </w:p>
        </w:tc>
      </w:tr>
    </w:tbl>
    <w:bookmarkStart w:name="z17"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Жамбыл облысы Жуалы аудандық мәслихатының 23.12.2022 </w:t>
      </w:r>
      <w:r>
        <w:rPr>
          <w:rFonts w:ascii="Times New Roman"/>
          <w:b w:val="false"/>
          <w:i w:val="false"/>
          <w:color w:val="ff0000"/>
          <w:sz w:val="28"/>
        </w:rPr>
        <w:t>№ 35-10</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1. Осы Жуалы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ай сайын "Жамбыл облысы Жуалы ауданы әкімдігінің жұмыспен қамту және әлеуметтік бағдарламалар бөлімі" коммуналдық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Start w:name="z26"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7"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Start w:name="z29" w:id="9"/>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bookmarkStart w:name="z30" w:id="10"/>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кезеңінде тоқсанына бір рет алты айлық есептік көрсеткішке тең.</w:t>
      </w:r>
    </w:p>
    <w:bookmarkEnd w:id="10"/>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