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80ea" w14:textId="f038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24 қарашадағы № 251 қаулысы. Қазақстан Республикасының Әділет министрлігінде 2022 жылғы 29 қарашада № 30826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8-3) тармақшасына сәйкес,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оқу жылына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2022-2023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білім басқармасы" коммуналдық мемлекеттік мекемесі заңнамада белгіленген тәртіппен: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24 қарашадағы 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техникалық және кәсіптік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4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Музыкалық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Дене тәрбиесі және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Графикалық және мультимедиялық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Киім дизайны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Сәндік қолданбалы және халықтық кәсіпшілік өнері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Аспаптық орындау (аспап түрлері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Вокалдық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Актерлік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Хореографиялық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Аударма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Пайдалы қазба кен орындарын іздеу мен барлаудың технологиясы мен техникасы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Химиялық технология және өндіріс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07110400 Зертханалық технология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Жылу техникалық жабдықтар және жылу мен жабдықтау жүйелері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07140200 Өндірістің автоматтандырылған жүйелеріне қызмет көрсету және жөндеу (салалар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 телемиханика және темір жол көлігіндегі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және телекоммуникациялар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 өңдеу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Слесарлық іс (салалар және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(өнеркәсіп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Теміржолдың жылжымалы тартқыш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Теміржолдың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 Ет және ет өнімдерін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Тігін өндірісі және киімдерді үлгілеу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Маркшейдерлік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Пайдалы қазбалар кен орындарын ашық қазу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Пайдалы қазбаларды байыту (кен байыту)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және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Автомобиль жолдары мен аэродромдар құрылысы және пайдалану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Орман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24 қарашадағы 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орта білімнен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4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