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cd39c" w14:textId="28cd3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"2022 жылға өсімдік шаруашылығы өнімінің шығымдылығы мен сапасын арттыруды субсидиялауды бекіту туралы" Шымкент қаласы әкімдігінің 2022 жылғы 12 мамырдағы № 835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Шымкент қаласы әкімдігінің 2022 жылғы 30 желтоқсандағы № 2694 қаулысы. Қазақстан Республикасының Әділет министрлігінде 2023 жылғы 4 қаңтарда № 31553 болып тіркелді. Мерзiмi өткендiктен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Шымкент қаласының әкімдігі ҚАУЛЫ ЕТЕДІ: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"2022 жылға өсімдік шаруашылығы өнімінің шығымдылығы мен сапасын арттыруды субсидиялауды бекіту туралы" Шымкент қаласы әкімдігінің 2022 жылғы 12 мамырдағы № 835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28043 болып тіркелген)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2-қосымшасы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"Шымкент қаласының ауыл шаруашылығы және ветеринария басқармасы" мемлекеттік мекемесі Қазақстан Республикасының заңнамасында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Қазақстан Республикасы Әділет министрлігінде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оны ресми жариялағанынан кейін Шымкент қаласы әкімдігінің интернет - ресурсына орналастыруын қамтамасыз етсін.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жетекшілік ететін Шымкент қаласы әкімінің орынбасарына жүктелсін.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Шымкент қаласы 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Айтенов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қаласы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2694 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12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835 қаулысына 2-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тыңайтқыштардың құнын (органикалық тыңайтқыштарды қоспағанда) арзандатуға арналған субсидиялар көлемі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Тыңайтқыштардың құнын (органикалық тыңайтқыштарды қоспағанда) арзандатуға арналған субсидиялар көлемі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100 000 000,00 теңге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