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d9e1" w14:textId="a67d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"2022-2024 жылдарға арналған Шымкент қаласының бюджеті туралы" 2021 жылғы 13 желтоқсандағы № 12/92-VII Шымкент қаласы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2022 жылғы 30 наурыздағы № 14/117-VII шешiмi. Қазақстан Республикасының Әділет министрлігінде 2022 жылғы 04 сәуірде № 27381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Шымкент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Шымкент қаласы мәслихатының "2022-2024 жылдарға арналған Шымкент қаласының бюджеті туралы" 2021 жылғы 13 желтоқсандағы № 12/92-VII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25833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Шымкент қаласының 2022-2024 жылдарға арналған бюджеті тиісінше осы шешімге 1, 2 және 3-қосымшаларға сәйкес, оның ішінде 2022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468 404 702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145 210 047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7 045 335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31 831 200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284 318 120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462 334 130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400 000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5 670 572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- 5 670 572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Қала әкімдігінің 2022 жылға арналған резервi 2 543 004 мың теңге сомасында бекітілсін.";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14/117-VII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қаласының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468 404 702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145 210 047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30 385 982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23 580 542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55 823 797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462 334 130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Республикалық маңызы бар қаланың, астананың тексеру комиссиясының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186 492 531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128 841 203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109 706 401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26 166 154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74 629 912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5 211 975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12 393 456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11 184 589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5 340 041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29 306 308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3 649 514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еңбек инспекциясы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Тұрғын үй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 тұрғын үй мәселелері бойынша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29 150 288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инфрақұрылымды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меншігіндегі жылу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23 867 169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27 906 461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деңгейде мәдениет, тілдерді дамыту және архивтер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7 464 984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және жастар істері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 саясат және жастар істері мәселелері жөніндегі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тілдерді дамыту және архивтер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кітапханалардың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цифрландыру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цифрландыру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туризм және сыртқы байланыстар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сыртқы байланыстар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жабдықтау кабелдерін жөндеу-қалпына келтіру жұмыстарын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8 612 012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пунктіне ветеринариялық препараттарды тасымалдау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дамытуды, мал шаруашылығы өнімдерінің өнімділігі мен сапасын арттыруды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кооперативтерінің тексеру одақтарының ауыл шаруашылығы кооперативтерінің ішкі аудитін жүргізуге арналған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су шаруашылығы құрылыстарының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және ветеринария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45 791 399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жайлы ортаны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Энергетика және инфрақұрылымды дамыту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және индустриалдық-инновациялық қызметті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4 728 470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индустриалды-инновациялық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5 670 572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-5 670 572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14/117-VII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12/92-VII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2022-2024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23 990 389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15 967 633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16 311 637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246 230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248 379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20 529 176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14 645 693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9 786 386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10 646 993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2 698 952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2 468 881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2 503 947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2 622 921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2 332 227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10 549 464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4 294 266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2 791 744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1 172 810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2 989 919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1 185 615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2 222 986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918 576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2 544 815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1 017 265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240 136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827 020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687 065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