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e797" w14:textId="ce5e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жүруі туралы</w:t>
      </w:r>
    </w:p>
    <w:p>
      <w:pPr>
        <w:spacing w:after="0"/>
        <w:ind w:left="0"/>
        <w:jc w:val="both"/>
      </w:pPr>
      <w:r>
        <w:rPr>
          <w:rFonts w:ascii="Times New Roman"/>
          <w:b w:val="false"/>
          <w:i w:val="false"/>
          <w:color w:val="000000"/>
          <w:sz w:val="28"/>
        </w:rPr>
        <w:t>Алматы облысы Талғар аудандық мәслихатының 2022 жылғы 25 тамыздағы № 29-91 шешімі. Қазақстан Республикасының Әділет министрлігінде 2022 жылы 1 қыркүйекте № 29347 болып тіркелді</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47-бабы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Талғар аудандық мәслихаты ШЕШТІ:</w:t>
      </w:r>
    </w:p>
    <w:bookmarkEnd w:id="0"/>
    <w:bookmarkStart w:name="z8" w:id="1"/>
    <w:p>
      <w:pPr>
        <w:spacing w:after="0"/>
        <w:ind w:left="0"/>
        <w:jc w:val="both"/>
      </w:pPr>
      <w:r>
        <w:rPr>
          <w:rFonts w:ascii="Times New Roman"/>
          <w:b w:val="false"/>
          <w:i w:val="false"/>
          <w:color w:val="000000"/>
          <w:sz w:val="28"/>
        </w:rPr>
        <w:t>
      1. Жергілікті бюджетінің есебінен қаржыландырылатын, Талғар ауданында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 мөлшерінде (жазғы демалысты қоспағанда) жеңілдікпен жол жүру құқығы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"Талғар ауданының білім бөлімі" мемлекеттік мекемесіне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