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2a037" w14:textId="c92a0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аудандық мәслихатының 2022 жылғы 13 мамырдағы № 21-120 шешімі. Қазақстан Республикасының Әділет министрлігінде 2022 жылы 17 мамырда № 28072 болып тіркелді. Күші жойылды - Жетісу облысы Кербұлақ аудандық мәслихатының 2024 жылғы 19 ақпандағы № 12-98 шешімімен</w:t>
      </w:r>
    </w:p>
    <w:p>
      <w:pPr>
        <w:spacing w:after="0"/>
        <w:ind w:left="0"/>
        <w:jc w:val="both"/>
      </w:pPr>
      <w:r>
        <w:rPr>
          <w:rFonts w:ascii="Times New Roman"/>
          <w:b w:val="false"/>
          <w:i w:val="false"/>
          <w:color w:val="ff0000"/>
          <w:sz w:val="28"/>
        </w:rPr>
        <w:t xml:space="preserve">
      Ескерту. Күші жойылды - Жетісу облысы Кербұлақ аудандық мәслихатының 19.02.2024 </w:t>
      </w:r>
      <w:r>
        <w:rPr>
          <w:rFonts w:ascii="Times New Roman"/>
          <w:b w:val="false"/>
          <w:i w:val="false"/>
          <w:color w:val="ff0000"/>
          <w:sz w:val="28"/>
        </w:rPr>
        <w:t xml:space="preserve">№ 12-98 </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Заңының </w:t>
      </w:r>
      <w:r>
        <w:rPr>
          <w:rFonts w:ascii="Times New Roman"/>
          <w:b w:val="false"/>
          <w:i w:val="false"/>
          <w:color w:val="000000"/>
          <w:sz w:val="28"/>
        </w:rPr>
        <w:t>97 бабына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Кербұлақ аудандық мәслихаты ШЕШТІ:</w:t>
      </w:r>
    </w:p>
    <w:bookmarkEnd w:id="0"/>
    <w:bookmarkStart w:name="z8" w:id="1"/>
    <w:p>
      <w:pPr>
        <w:spacing w:after="0"/>
        <w:ind w:left="0"/>
        <w:jc w:val="both"/>
      </w:pPr>
      <w:r>
        <w:rPr>
          <w:rFonts w:ascii="Times New Roman"/>
          <w:b w:val="false"/>
          <w:i w:val="false"/>
          <w:color w:val="000000"/>
          <w:sz w:val="28"/>
        </w:rPr>
        <w:t xml:space="preserve">
      1. Кербұлақ ауданында тұрғын үй көмегін көрсетудің мөлшері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9" w:id="2"/>
    <w:p>
      <w:pPr>
        <w:spacing w:after="0"/>
        <w:ind w:left="0"/>
        <w:jc w:val="both"/>
      </w:pPr>
      <w:r>
        <w:rPr>
          <w:rFonts w:ascii="Times New Roman"/>
          <w:b w:val="false"/>
          <w:i w:val="false"/>
          <w:color w:val="000000"/>
          <w:sz w:val="28"/>
        </w:rPr>
        <w:t>
      2. Осы шешім алғаш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Кербұлақ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 2022 жылғы 13 мамырдағы № 21-120 шешіміне қосымша</w:t>
            </w:r>
          </w:p>
        </w:tc>
      </w:tr>
    </w:tbl>
    <w:bookmarkStart w:name="z13" w:id="3"/>
    <w:p>
      <w:pPr>
        <w:spacing w:after="0"/>
        <w:ind w:left="0"/>
        <w:jc w:val="left"/>
      </w:pPr>
      <w:r>
        <w:rPr>
          <w:rFonts w:ascii="Times New Roman"/>
          <w:b/>
          <w:i w:val="false"/>
          <w:color w:val="000000"/>
        </w:rPr>
        <w:t xml:space="preserve"> Кербұлақ ауданында тұрғын үй көмегін көрсетудің мөлшері мен тәртібі</w:t>
      </w:r>
    </w:p>
    <w:bookmarkEnd w:id="3"/>
    <w:bookmarkStart w:name="z14" w:id="4"/>
    <w:p>
      <w:pPr>
        <w:spacing w:after="0"/>
        <w:ind w:left="0"/>
        <w:jc w:val="both"/>
      </w:pPr>
      <w:r>
        <w:rPr>
          <w:rFonts w:ascii="Times New Roman"/>
          <w:b w:val="false"/>
          <w:i w:val="false"/>
          <w:color w:val="000000"/>
          <w:sz w:val="28"/>
        </w:rPr>
        <w:t>
      1. Тұрғын үй көмегі жергілікті бюджет қаражаты есебінен Кербұлақ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4"/>
    <w:bookmarkStart w:name="z15"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5"/>
    <w:bookmarkStart w:name="z16" w:id="6"/>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6"/>
    <w:bookmarkStart w:name="z17" w:id="7"/>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7"/>
    <w:bookmarkStart w:name="z18" w:id="8"/>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bookmarkEnd w:id="8"/>
    <w:bookmarkStart w:name="z19" w:id="9"/>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9"/>
    <w:bookmarkStart w:name="z20" w:id="10"/>
    <w:p>
      <w:pPr>
        <w:spacing w:after="0"/>
        <w:ind w:left="0"/>
        <w:jc w:val="both"/>
      </w:pPr>
      <w:r>
        <w:rPr>
          <w:rFonts w:ascii="Times New Roman"/>
          <w:b w:val="false"/>
          <w:i w:val="false"/>
          <w:color w:val="000000"/>
          <w:sz w:val="28"/>
        </w:rPr>
        <w:t>
      2. Тұрғын үй көмегін тағайындау "Кербұлақ ауданының жұмыспен қамту және әлеуметтік бағдарламалар бөлімі" мемлекеттік мекемесімен (бұдан әрі – уәкілетті орган) жүзеге асырылады.</w:t>
      </w:r>
    </w:p>
    <w:bookmarkEnd w:id="10"/>
    <w:bookmarkStart w:name="z21" w:id="11"/>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w:t>
      </w:r>
      <w:r>
        <w:rPr>
          <w:rFonts w:ascii="Times New Roman"/>
          <w:b w:val="false"/>
          <w:i w:val="false"/>
          <w:color w:val="000000"/>
          <w:sz w:val="28"/>
        </w:rPr>
        <w:t>№ 226</w:t>
      </w:r>
      <w:r>
        <w:rPr>
          <w:rFonts w:ascii="Times New Roman"/>
          <w:b w:val="false"/>
          <w:i w:val="false"/>
          <w:color w:val="000000"/>
          <w:sz w:val="28"/>
        </w:rPr>
        <w:t xml:space="preserve"> бұйрығымен (Нормативтік құқықтық актілерді мемлекеттік тіркеу тізілімінде № 20498 болып тіркелген) айқындалған тәртіппен есептейді.</w:t>
      </w:r>
    </w:p>
    <w:bookmarkEnd w:id="11"/>
    <w:bookmarkStart w:name="z22"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пайдалану шығыстарына ақы төлеу сомасы мен аз қамтылған отбасының (азаматтардың) осы мақсаттарға шығыстарының жергiлiктi өкiлдi органдар белгiлеген шекті жол берілетін деңгейінің арасындағы айырма ретiнде айқындалады.</w:t>
      </w:r>
    </w:p>
    <w:bookmarkEnd w:id="12"/>
    <w:bookmarkStart w:name="z23" w:id="13"/>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3"/>
    <w:bookmarkStart w:name="z24" w:id="14"/>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қаулысына сәйкес жүзеге асырылады.</w:t>
      </w:r>
    </w:p>
    <w:bookmarkEnd w:id="14"/>
    <w:bookmarkStart w:name="z25" w:id="15"/>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15"/>
    <w:bookmarkStart w:name="z26" w:id="16"/>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6"/>
    <w:bookmarkStart w:name="z27" w:id="17"/>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7"/>
    <w:bookmarkStart w:name="z28" w:id="18"/>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8"/>
    <w:bookmarkStart w:name="z29" w:id="19"/>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