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0373" w14:textId="9fc0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елді мекендерінде салық салу объектілерінің орналасқан жерін ескеретін аймақтарға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әкімдігінің 2022 жылғы 1 наурыздағы № 64 қаулысы. Қазақстан Республикасының Әділет министрлігінде 2022 жылы 10 наурызда № 27055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01.01.2023 бастап қолданысқа енгiзiледi - осы шешімінің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529 – бабының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Іле ауданының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Іле ауданының елді мекендерінде салық салу объектілерінің орналасқан жерін ескеретін аймақтарға бөлу коэффиценттері бекітілсін.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облысының Іле ауданы әкімінің жетекшілік жасайтын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наурыздағы № 64 қаулысына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Іле ауданының елді мекендерінде салық салу нысандарының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Байсерке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Жаңадәуір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Қоянқұс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Жетіген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Жауғашты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Междуреченское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Қосөзен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Н.Тілендиев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Түймебаев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Жәпек батыр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КазЦИК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