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43ec" w14:textId="1be4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әкімінің 2019 жылғы 19 желтоқсанындағы "Еңбекшіқазақ ауданы бойынша дауыс беруді өткізу және дауыс санау үшін сайлау учаскелерін құру туралы" № 12-06 шешіміне өзгеріс енгізу туралы</w:t>
      </w:r>
    </w:p>
    <w:p>
      <w:pPr>
        <w:spacing w:after="0"/>
        <w:ind w:left="0"/>
        <w:jc w:val="both"/>
      </w:pPr>
      <w:r>
        <w:rPr>
          <w:rFonts w:ascii="Times New Roman"/>
          <w:b w:val="false"/>
          <w:i w:val="false"/>
          <w:color w:val="000000"/>
          <w:sz w:val="28"/>
        </w:rPr>
        <w:t>Алматы облысы Еңбекшіқазақ ауданы әкімінің 2022 жылғы 29 желтоқсандағы № 11-02 шешімі. Қазақстан Республикасының Әділет министрлігінде 2022 жылы 29 желтоқсанда № 31439 болып тіркелді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Еңбекшіқазақ ауданының әкімінің 2019 жылғы 19 желтоқсанындағы "Еңбекшіқазақ ауданы бойынша дауыс беруді өткізу және дауыс санау үшін сайлау учаскелерін құру туралы" </w:t>
      </w:r>
      <w:r>
        <w:rPr>
          <w:rFonts w:ascii="Times New Roman"/>
          <w:b w:val="false"/>
          <w:i w:val="false"/>
          <w:color w:val="000000"/>
          <w:sz w:val="28"/>
        </w:rPr>
        <w:t>№ 12-06</w:t>
      </w:r>
      <w:r>
        <w:rPr>
          <w:rFonts w:ascii="Times New Roman"/>
          <w:b w:val="false"/>
          <w:i w:val="false"/>
          <w:color w:val="000000"/>
          <w:sz w:val="28"/>
        </w:rPr>
        <w:t xml:space="preserve"> шешіміне (Нормативтік құқықтық актілерді мемлекеттік тіркеу тізілімінде № 137315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"Еңбекшіқазақ ауданының аумағында сайлау учаскелерін құру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Еңбекшіқазақ ауданының аумағында сайлау учаскелері осы шешімнің қосымшасына сәйкес құрылсын."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шешімнің орындалуын бақылау Еңбекшіқазақ ауданы әкімі аппаратының басшысына жүктелсін.</w:t>
      </w:r>
    </w:p>
    <w:bookmarkEnd w:id="7"/>
    <w:bookmarkStart w:name="z15" w:id="8"/>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Досумбаев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Еңбекшіқазақ аудандық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ауданы әкімдігінің </w:t>
            </w:r>
            <w:r>
              <w:rPr>
                <w:rFonts w:ascii="Times New Roman"/>
                <w:b w:val="false"/>
                <w:i w:val="false"/>
                <w:color w:val="000000"/>
                <w:sz w:val="20"/>
              </w:rPr>
              <w:t xml:space="preserve">2022 жылғы 29 желтоқсандағы № 11-02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әкімінің 2019 жылғы 19 желтоқсанындағы № 12-06 шешіміне қосымша</w:t>
            </w:r>
          </w:p>
        </w:tc>
      </w:tr>
    </w:tbl>
    <w:bookmarkStart w:name="z23" w:id="9"/>
    <w:p>
      <w:pPr>
        <w:spacing w:after="0"/>
        <w:ind w:left="0"/>
        <w:jc w:val="left"/>
      </w:pPr>
      <w:r>
        <w:rPr>
          <w:rFonts w:ascii="Times New Roman"/>
          <w:b/>
          <w:i w:val="false"/>
          <w:color w:val="000000"/>
        </w:rPr>
        <w:t xml:space="preserve"> Еңбекшіқазақ ауданының аумағындағы сайлау учаскелері</w:t>
      </w:r>
    </w:p>
    <w:bookmarkEnd w:id="9"/>
    <w:bookmarkStart w:name="z24" w:id="10"/>
    <w:p>
      <w:pPr>
        <w:spacing w:after="0"/>
        <w:ind w:left="0"/>
        <w:jc w:val="both"/>
      </w:pPr>
      <w:r>
        <w:rPr>
          <w:rFonts w:ascii="Times New Roman"/>
          <w:b w:val="false"/>
          <w:i w:val="false"/>
          <w:color w:val="000000"/>
          <w:sz w:val="28"/>
        </w:rPr>
        <w:t>
      1.№ 119 сайлау учаскесі.</w:t>
      </w:r>
    </w:p>
    <w:bookmarkEnd w:id="10"/>
    <w:bookmarkStart w:name="z25" w:id="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End w:id="11"/>
    <w:bookmarkStart w:name="z26" w:id="12"/>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12"/>
    <w:bookmarkStart w:name="z27" w:id="13"/>
    <w:p>
      <w:pPr>
        <w:spacing w:after="0"/>
        <w:ind w:left="0"/>
        <w:jc w:val="both"/>
      </w:pPr>
      <w:r>
        <w:rPr>
          <w:rFonts w:ascii="Times New Roman"/>
          <w:b w:val="false"/>
          <w:i w:val="false"/>
          <w:color w:val="000000"/>
          <w:sz w:val="28"/>
        </w:rPr>
        <w:t xml:space="preserve">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3"/>
    <w:bookmarkStart w:name="z28" w:id="14"/>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End w:id="14"/>
    <w:bookmarkStart w:name="z29" w:id="15"/>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5"/>
    <w:bookmarkStart w:name="z30" w:id="16"/>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6"/>
    <w:bookmarkStart w:name="z31" w:id="17"/>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7"/>
    <w:bookmarkStart w:name="z32" w:id="18"/>
    <w:p>
      <w:pPr>
        <w:spacing w:after="0"/>
        <w:ind w:left="0"/>
        <w:jc w:val="both"/>
      </w:pPr>
      <w:r>
        <w:rPr>
          <w:rFonts w:ascii="Times New Roman"/>
          <w:b w:val="false"/>
          <w:i w:val="false"/>
          <w:color w:val="000000"/>
          <w:sz w:val="28"/>
        </w:rPr>
        <w:t>
      Қ. Жаманқараев көшесі № 1, 2, 2 А, 2 Б, 3, 4, 5, 6, 7, 8, 9, 10, 11, 13, 15, 15 А;</w:t>
      </w:r>
    </w:p>
    <w:bookmarkEnd w:id="18"/>
    <w:bookmarkStart w:name="z33" w:id="19"/>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9"/>
    <w:bookmarkStart w:name="z34" w:id="20"/>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20"/>
    <w:bookmarkStart w:name="z35" w:id="21"/>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21"/>
    <w:bookmarkStart w:name="z36" w:id="22"/>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22"/>
    <w:bookmarkStart w:name="z37" w:id="23"/>
    <w:p>
      <w:pPr>
        <w:spacing w:after="0"/>
        <w:ind w:left="0"/>
        <w:jc w:val="both"/>
      </w:pPr>
      <w:r>
        <w:rPr>
          <w:rFonts w:ascii="Times New Roman"/>
          <w:b w:val="false"/>
          <w:i w:val="false"/>
          <w:color w:val="000000"/>
          <w:sz w:val="28"/>
        </w:rPr>
        <w:t>
      Грибоедов көшесі № 1, 3, 5, 7, 9, 11, 13, 15, 17, 19, 21;</w:t>
      </w:r>
    </w:p>
    <w:bookmarkEnd w:id="23"/>
    <w:bookmarkStart w:name="z38" w:id="24"/>
    <w:p>
      <w:pPr>
        <w:spacing w:after="0"/>
        <w:ind w:left="0"/>
        <w:jc w:val="both"/>
      </w:pPr>
      <w:r>
        <w:rPr>
          <w:rFonts w:ascii="Times New Roman"/>
          <w:b w:val="false"/>
          <w:i w:val="false"/>
          <w:color w:val="000000"/>
          <w:sz w:val="28"/>
        </w:rPr>
        <w:t>
      тұйық көшелер: А. Малкеев, Ханкелді батыр, Звездный.</w:t>
      </w:r>
    </w:p>
    <w:bookmarkEnd w:id="24"/>
    <w:bookmarkStart w:name="z39" w:id="25"/>
    <w:p>
      <w:pPr>
        <w:spacing w:after="0"/>
        <w:ind w:left="0"/>
        <w:jc w:val="both"/>
      </w:pPr>
      <w:r>
        <w:rPr>
          <w:rFonts w:ascii="Times New Roman"/>
          <w:b w:val="false"/>
          <w:i w:val="false"/>
          <w:color w:val="000000"/>
          <w:sz w:val="28"/>
        </w:rPr>
        <w:t>
      2.№ 120 сайлау учаскесі.</w:t>
      </w:r>
    </w:p>
    <w:bookmarkEnd w:id="25"/>
    <w:bookmarkStart w:name="z40" w:id="2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6"/>
    <w:bookmarkStart w:name="z41" w:id="27"/>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 </w:t>
      </w:r>
    </w:p>
    <w:bookmarkEnd w:id="27"/>
    <w:bookmarkStart w:name="z42" w:id="28"/>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8"/>
    <w:bookmarkStart w:name="z43" w:id="29"/>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9"/>
    <w:bookmarkStart w:name="z44" w:id="30"/>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30"/>
    <w:bookmarkStart w:name="z45" w:id="31"/>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31"/>
    <w:bookmarkStart w:name="z46" w:id="32"/>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2"/>
    <w:bookmarkStart w:name="z47" w:id="33"/>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3"/>
    <w:bookmarkStart w:name="z48" w:id="34"/>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34"/>
    <w:bookmarkStart w:name="z49" w:id="35"/>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5"/>
    <w:bookmarkStart w:name="z50" w:id="36"/>
    <w:p>
      <w:pPr>
        <w:spacing w:after="0"/>
        <w:ind w:left="0"/>
        <w:jc w:val="both"/>
      </w:pPr>
      <w:r>
        <w:rPr>
          <w:rFonts w:ascii="Times New Roman"/>
          <w:b w:val="false"/>
          <w:i w:val="false"/>
          <w:color w:val="000000"/>
          <w:sz w:val="28"/>
        </w:rPr>
        <w:t>
      Фрунзе көшесі № 1, 2, 2 А, 3, 4, 4 А, 5, 6, 6 А, 7, 8;</w:t>
      </w:r>
    </w:p>
    <w:bookmarkEnd w:id="36"/>
    <w:bookmarkStart w:name="z51" w:id="37"/>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7"/>
    <w:bookmarkStart w:name="z52" w:id="38"/>
    <w:p>
      <w:pPr>
        <w:spacing w:after="0"/>
        <w:ind w:left="0"/>
        <w:jc w:val="both"/>
      </w:pPr>
      <w:r>
        <w:rPr>
          <w:rFonts w:ascii="Times New Roman"/>
          <w:b w:val="false"/>
          <w:i w:val="false"/>
          <w:color w:val="000000"/>
          <w:sz w:val="28"/>
        </w:rPr>
        <w:t>
      Западная көшесі № 1, 1 А, 1 К, 1 Л, 2, 2 А, 3, 4, 4 А.</w:t>
      </w:r>
    </w:p>
    <w:bookmarkEnd w:id="38"/>
    <w:bookmarkStart w:name="z53" w:id="39"/>
    <w:p>
      <w:pPr>
        <w:spacing w:after="0"/>
        <w:ind w:left="0"/>
        <w:jc w:val="both"/>
      </w:pPr>
      <w:r>
        <w:rPr>
          <w:rFonts w:ascii="Times New Roman"/>
          <w:b w:val="false"/>
          <w:i w:val="false"/>
          <w:color w:val="000000"/>
          <w:sz w:val="28"/>
        </w:rPr>
        <w:t>
      3.№ 121 сайлау учаскесі.</w:t>
      </w:r>
    </w:p>
    <w:bookmarkEnd w:id="39"/>
    <w:bookmarkStart w:name="z54" w:id="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40"/>
    <w:bookmarkStart w:name="z55" w:id="41"/>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41"/>
    <w:bookmarkStart w:name="z56" w:id="42"/>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42"/>
    <w:bookmarkStart w:name="z57" w:id="43"/>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43"/>
    <w:bookmarkStart w:name="z58" w:id="44"/>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4"/>
    <w:bookmarkStart w:name="z59" w:id="45"/>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5"/>
    <w:bookmarkStart w:name="z60" w:id="46"/>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6"/>
    <w:bookmarkStart w:name="z61" w:id="47"/>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7"/>
    <w:bookmarkStart w:name="z62" w:id="48"/>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8"/>
    <w:bookmarkStart w:name="z63" w:id="49"/>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9"/>
    <w:bookmarkStart w:name="z64" w:id="50"/>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50"/>
    <w:bookmarkStart w:name="z65" w:id="51"/>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51"/>
    <w:bookmarkStart w:name="z66" w:id="52"/>
    <w:p>
      <w:pPr>
        <w:spacing w:after="0"/>
        <w:ind w:left="0"/>
        <w:jc w:val="both"/>
      </w:pPr>
      <w:r>
        <w:rPr>
          <w:rFonts w:ascii="Times New Roman"/>
          <w:b w:val="false"/>
          <w:i w:val="false"/>
          <w:color w:val="000000"/>
          <w:sz w:val="28"/>
        </w:rPr>
        <w:t>
      тұйық көшелер: Попов, Абай, Первомайский.</w:t>
      </w:r>
    </w:p>
    <w:bookmarkEnd w:id="52"/>
    <w:bookmarkStart w:name="z67" w:id="53"/>
    <w:p>
      <w:pPr>
        <w:spacing w:after="0"/>
        <w:ind w:left="0"/>
        <w:jc w:val="both"/>
      </w:pPr>
      <w:r>
        <w:rPr>
          <w:rFonts w:ascii="Times New Roman"/>
          <w:b w:val="false"/>
          <w:i w:val="false"/>
          <w:color w:val="000000"/>
          <w:sz w:val="28"/>
        </w:rPr>
        <w:t>
      4.№ 122 сайлау учаскесі.</w:t>
      </w:r>
    </w:p>
    <w:bookmarkEnd w:id="53"/>
    <w:bookmarkStart w:name="z68" w:id="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54"/>
    <w:bookmarkStart w:name="z69" w:id="55"/>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5"/>
    <w:bookmarkStart w:name="z70" w:id="56"/>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6"/>
    <w:bookmarkStart w:name="z71" w:id="57"/>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7"/>
    <w:bookmarkStart w:name="z72" w:id="58"/>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8"/>
    <w:bookmarkStart w:name="z73" w:id="59"/>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9"/>
    <w:bookmarkStart w:name="z74" w:id="60"/>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60"/>
    <w:bookmarkStart w:name="z75" w:id="61"/>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61"/>
    <w:bookmarkStart w:name="z76" w:id="62"/>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62"/>
    <w:bookmarkStart w:name="z77" w:id="63"/>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63"/>
    <w:bookmarkStart w:name="z78" w:id="64"/>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64"/>
    <w:bookmarkStart w:name="z79" w:id="65"/>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5"/>
    <w:bookmarkStart w:name="z80" w:id="66"/>
    <w:p>
      <w:pPr>
        <w:spacing w:after="0"/>
        <w:ind w:left="0"/>
        <w:jc w:val="both"/>
      </w:pPr>
      <w:r>
        <w:rPr>
          <w:rFonts w:ascii="Times New Roman"/>
          <w:b w:val="false"/>
          <w:i w:val="false"/>
          <w:color w:val="000000"/>
          <w:sz w:val="28"/>
        </w:rPr>
        <w:t>
      Жамбыл даңғылы № 26, 28, 28 А, 28 Б, 30, 32, 34, 36, 38, 40, 42;</w:t>
      </w:r>
    </w:p>
    <w:bookmarkEnd w:id="66"/>
    <w:bookmarkStart w:name="z81" w:id="67"/>
    <w:p>
      <w:pPr>
        <w:spacing w:after="0"/>
        <w:ind w:left="0"/>
        <w:jc w:val="both"/>
      </w:pPr>
      <w:r>
        <w:rPr>
          <w:rFonts w:ascii="Times New Roman"/>
          <w:b w:val="false"/>
          <w:i w:val="false"/>
          <w:color w:val="000000"/>
          <w:sz w:val="28"/>
        </w:rPr>
        <w:t>
      5.№ 123 сайлау учаскесі.</w:t>
      </w:r>
    </w:p>
    <w:bookmarkEnd w:id="67"/>
    <w:bookmarkStart w:name="z82" w:id="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8"/>
    <w:bookmarkStart w:name="z83" w:id="69"/>
    <w:p>
      <w:pPr>
        <w:spacing w:after="0"/>
        <w:ind w:left="0"/>
        <w:jc w:val="both"/>
      </w:pPr>
      <w:r>
        <w:rPr>
          <w:rFonts w:ascii="Times New Roman"/>
          <w:b w:val="false"/>
          <w:i w:val="false"/>
          <w:color w:val="000000"/>
          <w:sz w:val="28"/>
        </w:rPr>
        <w:t>
      Сайлау учаскесінің шекарасы: Есік қаласы, көшелері толығымен: М. Мәметова, Амурская, Мечников, Заводская;</w:t>
      </w:r>
    </w:p>
    <w:bookmarkEnd w:id="69"/>
    <w:bookmarkStart w:name="z84" w:id="70"/>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70"/>
    <w:bookmarkStart w:name="z85" w:id="71"/>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71"/>
    <w:bookmarkStart w:name="z86" w:id="72"/>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72"/>
    <w:bookmarkStart w:name="z87" w:id="73"/>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73"/>
    <w:bookmarkStart w:name="z88" w:id="74"/>
    <w:p>
      <w:pPr>
        <w:spacing w:after="0"/>
        <w:ind w:left="0"/>
        <w:jc w:val="both"/>
      </w:pPr>
      <w:r>
        <w:rPr>
          <w:rFonts w:ascii="Times New Roman"/>
          <w:b w:val="false"/>
          <w:i w:val="false"/>
          <w:color w:val="000000"/>
          <w:sz w:val="28"/>
        </w:rPr>
        <w:t xml:space="preserve">
      Р. Тоқатаев көшесі № 254, 255, 256, 256 А, 257, 258, 259, 259 А, 260, 261, 262, 263, 264, 265, 266, 267, 268, 269, 269 А, 270, 271, 272, 272 А, 273, 274, 275, 276, 276 А, 277, 278, 278 А, 279, 280, 280 А, 280 В, 281, 282, 283, 284, 285, 286, 287, 288, 289 290; </w:t>
      </w:r>
    </w:p>
    <w:bookmarkEnd w:id="74"/>
    <w:bookmarkStart w:name="z89" w:id="75"/>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75"/>
    <w:bookmarkStart w:name="z90" w:id="76"/>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6"/>
    <w:bookmarkStart w:name="z91" w:id="77"/>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7"/>
    <w:bookmarkStart w:name="z92" w:id="78"/>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8"/>
    <w:bookmarkStart w:name="z93" w:id="79"/>
    <w:p>
      <w:pPr>
        <w:spacing w:after="0"/>
        <w:ind w:left="0"/>
        <w:jc w:val="both"/>
      </w:pPr>
      <w:r>
        <w:rPr>
          <w:rFonts w:ascii="Times New Roman"/>
          <w:b w:val="false"/>
          <w:i w:val="false"/>
          <w:color w:val="000000"/>
          <w:sz w:val="28"/>
        </w:rPr>
        <w:t>
      Жамбыл даңғылы № 9, 11, 13, 15, 17, 19, 21, 21 А, 23, 25, 27, 31, 33, 35, 37, 39, 41, 43, 45, 47;</w:t>
      </w:r>
    </w:p>
    <w:bookmarkEnd w:id="79"/>
    <w:bookmarkStart w:name="z94" w:id="80"/>
    <w:p>
      <w:pPr>
        <w:spacing w:after="0"/>
        <w:ind w:left="0"/>
        <w:jc w:val="both"/>
      </w:pPr>
      <w:r>
        <w:rPr>
          <w:rFonts w:ascii="Times New Roman"/>
          <w:b w:val="false"/>
          <w:i w:val="false"/>
          <w:color w:val="000000"/>
          <w:sz w:val="28"/>
        </w:rPr>
        <w:t xml:space="preserve">
      № 1 ықшам ауданы; </w:t>
      </w:r>
    </w:p>
    <w:bookmarkEnd w:id="80"/>
    <w:bookmarkStart w:name="z95" w:id="81"/>
    <w:p>
      <w:pPr>
        <w:spacing w:after="0"/>
        <w:ind w:left="0"/>
        <w:jc w:val="both"/>
      </w:pPr>
      <w:r>
        <w:rPr>
          <w:rFonts w:ascii="Times New Roman"/>
          <w:b w:val="false"/>
          <w:i w:val="false"/>
          <w:color w:val="000000"/>
          <w:sz w:val="28"/>
        </w:rPr>
        <w:t>
      тұйық көшелер: Заводская, Амангелді, Север.</w:t>
      </w:r>
    </w:p>
    <w:bookmarkEnd w:id="81"/>
    <w:bookmarkStart w:name="z96" w:id="82"/>
    <w:p>
      <w:pPr>
        <w:spacing w:after="0"/>
        <w:ind w:left="0"/>
        <w:jc w:val="both"/>
      </w:pPr>
      <w:r>
        <w:rPr>
          <w:rFonts w:ascii="Times New Roman"/>
          <w:b w:val="false"/>
          <w:i w:val="false"/>
          <w:color w:val="000000"/>
          <w:sz w:val="28"/>
        </w:rPr>
        <w:t>
      6.№ 124 сайлау учаскесі.</w:t>
      </w:r>
    </w:p>
    <w:bookmarkEnd w:id="82"/>
    <w:bookmarkStart w:name="z97" w:id="8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83"/>
    <w:bookmarkStart w:name="z98" w:id="84"/>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Ардагер, Болашақ, Ынтымақ, Желтоқсан; </w:t>
      </w:r>
    </w:p>
    <w:bookmarkEnd w:id="84"/>
    <w:bookmarkStart w:name="z99" w:id="85"/>
    <w:p>
      <w:pPr>
        <w:spacing w:after="0"/>
        <w:ind w:left="0"/>
        <w:jc w:val="both"/>
      </w:pPr>
      <w:r>
        <w:rPr>
          <w:rFonts w:ascii="Times New Roman"/>
          <w:b w:val="false"/>
          <w:i w:val="false"/>
          <w:color w:val="000000"/>
          <w:sz w:val="28"/>
        </w:rPr>
        <w:t>
      Абай көшесі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w:t>
      </w:r>
    </w:p>
    <w:bookmarkEnd w:id="85"/>
    <w:bookmarkStart w:name="z100" w:id="86"/>
    <w:p>
      <w:pPr>
        <w:spacing w:after="0"/>
        <w:ind w:left="0"/>
        <w:jc w:val="both"/>
      </w:pPr>
      <w:r>
        <w:rPr>
          <w:rFonts w:ascii="Times New Roman"/>
          <w:b w:val="false"/>
          <w:i w:val="false"/>
          <w:color w:val="000000"/>
          <w:sz w:val="28"/>
        </w:rPr>
        <w:t xml:space="preserve">
      Қ. Орымбетов көшесі № 216; </w:t>
      </w:r>
    </w:p>
    <w:bookmarkEnd w:id="86"/>
    <w:bookmarkStart w:name="z101" w:id="87"/>
    <w:p>
      <w:pPr>
        <w:spacing w:after="0"/>
        <w:ind w:left="0"/>
        <w:jc w:val="both"/>
      </w:pPr>
      <w:r>
        <w:rPr>
          <w:rFonts w:ascii="Times New Roman"/>
          <w:b w:val="false"/>
          <w:i w:val="false"/>
          <w:color w:val="000000"/>
          <w:sz w:val="28"/>
        </w:rPr>
        <w:t>
      ықшам аудандары: № 2, № 4.</w:t>
      </w:r>
    </w:p>
    <w:bookmarkEnd w:id="87"/>
    <w:bookmarkStart w:name="z102" w:id="88"/>
    <w:p>
      <w:pPr>
        <w:spacing w:after="0"/>
        <w:ind w:left="0"/>
        <w:jc w:val="both"/>
      </w:pPr>
      <w:r>
        <w:rPr>
          <w:rFonts w:ascii="Times New Roman"/>
          <w:b w:val="false"/>
          <w:i w:val="false"/>
          <w:color w:val="000000"/>
          <w:sz w:val="28"/>
        </w:rPr>
        <w:t>
      7.№ 125 сайлау учаскесі.</w:t>
      </w:r>
    </w:p>
    <w:bookmarkEnd w:id="88"/>
    <w:bookmarkStart w:name="z103" w:id="8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Марат Абдошұлы Ысқақ көшесі № 86 құрылыс, "Алатау Жарық Компаниясы" акционерлік қоғамының "Алматы облысы электр жүйелері" басқармасының "Есік аудандық электр жүйелері" әкімшілік ғимараты.</w:t>
      </w:r>
    </w:p>
    <w:bookmarkEnd w:id="89"/>
    <w:bookmarkStart w:name="z104" w:id="90"/>
    <w:p>
      <w:pPr>
        <w:spacing w:after="0"/>
        <w:ind w:left="0"/>
        <w:jc w:val="both"/>
      </w:pPr>
      <w:r>
        <w:rPr>
          <w:rFonts w:ascii="Times New Roman"/>
          <w:b w:val="false"/>
          <w:i w:val="false"/>
          <w:color w:val="000000"/>
          <w:sz w:val="28"/>
        </w:rPr>
        <w:t xml:space="preserve">
      Сайлау учаскесінің шекарасы: Есік қаласы, көшесі толығымен: Марат Абдошұлы Ысқақ; </w:t>
      </w:r>
    </w:p>
    <w:bookmarkEnd w:id="90"/>
    <w:bookmarkStart w:name="z105" w:id="91"/>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91"/>
    <w:bookmarkStart w:name="z106" w:id="92"/>
    <w:p>
      <w:pPr>
        <w:spacing w:after="0"/>
        <w:ind w:left="0"/>
        <w:jc w:val="both"/>
      </w:pPr>
      <w:r>
        <w:rPr>
          <w:rFonts w:ascii="Times New Roman"/>
          <w:b w:val="false"/>
          <w:i w:val="false"/>
          <w:color w:val="000000"/>
          <w:sz w:val="28"/>
        </w:rPr>
        <w:t xml:space="preserve">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92"/>
    <w:bookmarkStart w:name="z107" w:id="93"/>
    <w:p>
      <w:pPr>
        <w:spacing w:after="0"/>
        <w:ind w:left="0"/>
        <w:jc w:val="both"/>
      </w:pPr>
      <w:r>
        <w:rPr>
          <w:rFonts w:ascii="Times New Roman"/>
          <w:b w:val="false"/>
          <w:i w:val="false"/>
          <w:color w:val="000000"/>
          <w:sz w:val="28"/>
        </w:rPr>
        <w:t>
      Торговая көшесі № 1, 2, 3, 4, 4 А, 5, 6, 6 А, 7, 8, 8 А, 9, 9 А, 9 Б, 9 В, 10, 10 А, 10 Б;</w:t>
      </w:r>
    </w:p>
    <w:bookmarkEnd w:id="93"/>
    <w:bookmarkStart w:name="z108" w:id="94"/>
    <w:p>
      <w:pPr>
        <w:spacing w:after="0"/>
        <w:ind w:left="0"/>
        <w:jc w:val="both"/>
      </w:pPr>
      <w:r>
        <w:rPr>
          <w:rFonts w:ascii="Times New Roman"/>
          <w:b w:val="false"/>
          <w:i w:val="false"/>
          <w:color w:val="000000"/>
          <w:sz w:val="28"/>
        </w:rPr>
        <w:t>
      Ш. Құмарова көшесі № 1, 2, 2 А, 3, 3 А, 4, 5, 6, 7, 8, 9, 9 А;</w:t>
      </w:r>
    </w:p>
    <w:bookmarkEnd w:id="94"/>
    <w:bookmarkStart w:name="z109" w:id="95"/>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5"/>
    <w:bookmarkStart w:name="z110" w:id="96"/>
    <w:p>
      <w:pPr>
        <w:spacing w:after="0"/>
        <w:ind w:left="0"/>
        <w:jc w:val="both"/>
      </w:pPr>
      <w:r>
        <w:rPr>
          <w:rFonts w:ascii="Times New Roman"/>
          <w:b w:val="false"/>
          <w:i w:val="false"/>
          <w:color w:val="000000"/>
          <w:sz w:val="28"/>
        </w:rPr>
        <w:t>
      Есік көшесі № 18, 20, 22, 24, 24 А, 26, 26, 28;</w:t>
      </w:r>
    </w:p>
    <w:bookmarkEnd w:id="96"/>
    <w:bookmarkStart w:name="z111" w:id="97"/>
    <w:p>
      <w:pPr>
        <w:spacing w:after="0"/>
        <w:ind w:left="0"/>
        <w:jc w:val="both"/>
      </w:pPr>
      <w:r>
        <w:rPr>
          <w:rFonts w:ascii="Times New Roman"/>
          <w:b w:val="false"/>
          <w:i w:val="false"/>
          <w:color w:val="000000"/>
          <w:sz w:val="28"/>
        </w:rPr>
        <w:t xml:space="preserve">
      Жамбыл даңғылы № 1, 3, 5, 6, 7, 7 А, 7 А/2; </w:t>
      </w:r>
    </w:p>
    <w:bookmarkEnd w:id="97"/>
    <w:bookmarkStart w:name="z112" w:id="98"/>
    <w:p>
      <w:pPr>
        <w:spacing w:after="0"/>
        <w:ind w:left="0"/>
        <w:jc w:val="both"/>
      </w:pPr>
      <w:r>
        <w:rPr>
          <w:rFonts w:ascii="Times New Roman"/>
          <w:b w:val="false"/>
          <w:i w:val="false"/>
          <w:color w:val="000000"/>
          <w:sz w:val="28"/>
        </w:rPr>
        <w:t>
      № 3 ықшам ауданы.</w:t>
      </w:r>
    </w:p>
    <w:bookmarkEnd w:id="98"/>
    <w:bookmarkStart w:name="z113" w:id="99"/>
    <w:p>
      <w:pPr>
        <w:spacing w:after="0"/>
        <w:ind w:left="0"/>
        <w:jc w:val="both"/>
      </w:pPr>
      <w:r>
        <w:rPr>
          <w:rFonts w:ascii="Times New Roman"/>
          <w:b w:val="false"/>
          <w:i w:val="false"/>
          <w:color w:val="000000"/>
          <w:sz w:val="28"/>
        </w:rPr>
        <w:t>
      8. № 126 сайлау учаскесі.</w:t>
      </w:r>
    </w:p>
    <w:bookmarkEnd w:id="99"/>
    <w:bookmarkStart w:name="z114" w:id="1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100"/>
    <w:bookmarkStart w:name="z115" w:id="101"/>
    <w:p>
      <w:pPr>
        <w:spacing w:after="0"/>
        <w:ind w:left="0"/>
        <w:jc w:val="both"/>
      </w:pPr>
      <w:r>
        <w:rPr>
          <w:rFonts w:ascii="Times New Roman"/>
          <w:b w:val="false"/>
          <w:i w:val="false"/>
          <w:color w:val="000000"/>
          <w:sz w:val="28"/>
        </w:rPr>
        <w:t>
      Сайлау учаскесінің шекарасы: Есік қаласы, көшелері толығымен: Менделеев, Малая, Волжский, А. Гайдар, Байкальская;</w:t>
      </w:r>
    </w:p>
    <w:bookmarkEnd w:id="101"/>
    <w:bookmarkStart w:name="z116" w:id="102"/>
    <w:p>
      <w:pPr>
        <w:spacing w:after="0"/>
        <w:ind w:left="0"/>
        <w:jc w:val="both"/>
      </w:pPr>
      <w:r>
        <w:rPr>
          <w:rFonts w:ascii="Times New Roman"/>
          <w:b w:val="false"/>
          <w:i w:val="false"/>
          <w:color w:val="000000"/>
          <w:sz w:val="28"/>
        </w:rPr>
        <w:t>
      Колесник көшесі № 1, 2, 3, 4, 5, 6, 7, 8, 9, 9 А, 10, 11, 11 А, 12, 13, 14, 15, 15 А, 16, 17, 18, 19, 20, 21, 22, 23, 24, 25, 26, 26 А, 27, 28, 28 А, 29, 29 А, 30, 31, 32 А, 34, 36, 38, 38 А, 38 Б, 40, 40 А, 42, 44, 46, 48, 50, 52, 54, 56, 58;</w:t>
      </w:r>
    </w:p>
    <w:bookmarkEnd w:id="102"/>
    <w:bookmarkStart w:name="z117" w:id="103"/>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103"/>
    <w:bookmarkStart w:name="z118" w:id="104"/>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104"/>
    <w:bookmarkStart w:name="z119" w:id="105"/>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5"/>
    <w:bookmarkStart w:name="z120" w:id="106"/>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6"/>
    <w:bookmarkStart w:name="z121" w:id="107"/>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7"/>
    <w:bookmarkStart w:name="z122" w:id="108"/>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8"/>
    <w:bookmarkStart w:name="z123" w:id="109"/>
    <w:p>
      <w:pPr>
        <w:spacing w:after="0"/>
        <w:ind w:left="0"/>
        <w:jc w:val="both"/>
      </w:pPr>
      <w:r>
        <w:rPr>
          <w:rFonts w:ascii="Times New Roman"/>
          <w:b w:val="false"/>
          <w:i w:val="false"/>
          <w:color w:val="000000"/>
          <w:sz w:val="28"/>
        </w:rPr>
        <w:t>
      Чернышевский көшесі № 1, 2, 3, 4, 5, 6, 7, 8, 9, 9 А, 10, 11, 12, 13, 14, 15, 17, 19;</w:t>
      </w:r>
    </w:p>
    <w:bookmarkEnd w:id="109"/>
    <w:bookmarkStart w:name="z124" w:id="110"/>
    <w:p>
      <w:pPr>
        <w:spacing w:after="0"/>
        <w:ind w:left="0"/>
        <w:jc w:val="both"/>
      </w:pPr>
      <w:r>
        <w:rPr>
          <w:rFonts w:ascii="Times New Roman"/>
          <w:b w:val="false"/>
          <w:i w:val="false"/>
          <w:color w:val="000000"/>
          <w:sz w:val="28"/>
        </w:rPr>
        <w:t>
      Островский көшесі № 1, 3, 5, 7, 9, 11, 13, 13 А, 13, Б, 13 Г;</w:t>
      </w:r>
    </w:p>
    <w:bookmarkEnd w:id="110"/>
    <w:bookmarkStart w:name="z125" w:id="111"/>
    <w:p>
      <w:pPr>
        <w:spacing w:after="0"/>
        <w:ind w:left="0"/>
        <w:jc w:val="both"/>
      </w:pPr>
      <w:r>
        <w:rPr>
          <w:rFonts w:ascii="Times New Roman"/>
          <w:b w:val="false"/>
          <w:i w:val="false"/>
          <w:color w:val="000000"/>
          <w:sz w:val="28"/>
        </w:rPr>
        <w:t>
      тұйық көшелер: Глубинный, Волжский, А. Гайдар, Украинский, Зеленый, Одесский, Байкал.</w:t>
      </w:r>
    </w:p>
    <w:bookmarkEnd w:id="111"/>
    <w:bookmarkStart w:name="z126" w:id="112"/>
    <w:p>
      <w:pPr>
        <w:spacing w:after="0"/>
        <w:ind w:left="0"/>
        <w:jc w:val="both"/>
      </w:pPr>
      <w:r>
        <w:rPr>
          <w:rFonts w:ascii="Times New Roman"/>
          <w:b w:val="false"/>
          <w:i w:val="false"/>
          <w:color w:val="000000"/>
          <w:sz w:val="28"/>
        </w:rPr>
        <w:t>
      9.№ 127 сайлау учаскесі.</w:t>
      </w:r>
    </w:p>
    <w:bookmarkEnd w:id="112"/>
    <w:bookmarkStart w:name="z127" w:id="11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13"/>
    <w:bookmarkStart w:name="z128" w:id="114"/>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14"/>
    <w:bookmarkStart w:name="z129" w:id="115"/>
    <w:p>
      <w:pPr>
        <w:spacing w:after="0"/>
        <w:ind w:left="0"/>
        <w:jc w:val="both"/>
      </w:pPr>
      <w:r>
        <w:rPr>
          <w:rFonts w:ascii="Times New Roman"/>
          <w:b w:val="false"/>
          <w:i w:val="false"/>
          <w:color w:val="000000"/>
          <w:sz w:val="28"/>
        </w:rPr>
        <w:t xml:space="preserve">
      Ш. Уәлиханов көшесі № 1, 1 А, 2, 3, 4, 5, 5 А, 5 В, 6, 7, 7 Б, 8, 9, 10, 12, 14; </w:t>
      </w:r>
    </w:p>
    <w:bookmarkEnd w:id="115"/>
    <w:bookmarkStart w:name="z130" w:id="116"/>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6"/>
    <w:bookmarkStart w:name="z131" w:id="117"/>
    <w:p>
      <w:pPr>
        <w:spacing w:after="0"/>
        <w:ind w:left="0"/>
        <w:jc w:val="both"/>
      </w:pPr>
      <w:r>
        <w:rPr>
          <w:rFonts w:ascii="Times New Roman"/>
          <w:b w:val="false"/>
          <w:i w:val="false"/>
          <w:color w:val="000000"/>
          <w:sz w:val="28"/>
        </w:rPr>
        <w:t xml:space="preserve">
      Космонавт көшесі № 1, 1 А, 1 Д, 3, 5, 7, 9, 11, 11 А, 11 Б, 13, 13 Б, 15, 17, 19, 21; </w:t>
      </w:r>
    </w:p>
    <w:bookmarkEnd w:id="117"/>
    <w:bookmarkStart w:name="z132" w:id="118"/>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8"/>
    <w:bookmarkStart w:name="z133" w:id="119"/>
    <w:p>
      <w:pPr>
        <w:spacing w:after="0"/>
        <w:ind w:left="0"/>
        <w:jc w:val="both"/>
      </w:pPr>
      <w:r>
        <w:rPr>
          <w:rFonts w:ascii="Times New Roman"/>
          <w:b w:val="false"/>
          <w:i w:val="false"/>
          <w:color w:val="000000"/>
          <w:sz w:val="28"/>
        </w:rPr>
        <w:t>
      тұйық көшелер: Юбилейный, Водопровод.</w:t>
      </w:r>
    </w:p>
    <w:bookmarkEnd w:id="119"/>
    <w:bookmarkStart w:name="z134" w:id="120"/>
    <w:p>
      <w:pPr>
        <w:spacing w:after="0"/>
        <w:ind w:left="0"/>
        <w:jc w:val="both"/>
      </w:pPr>
      <w:r>
        <w:rPr>
          <w:rFonts w:ascii="Times New Roman"/>
          <w:b w:val="false"/>
          <w:i w:val="false"/>
          <w:color w:val="000000"/>
          <w:sz w:val="28"/>
        </w:rPr>
        <w:t>
      10. № 128 сайлау учаскесі.</w:t>
      </w:r>
    </w:p>
    <w:bookmarkEnd w:id="120"/>
    <w:bookmarkStart w:name="z135" w:id="121"/>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 </w:t>
      </w:r>
    </w:p>
    <w:bookmarkEnd w:id="121"/>
    <w:bookmarkStart w:name="z136" w:id="122"/>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w:t>
      </w:r>
    </w:p>
    <w:bookmarkEnd w:id="122"/>
    <w:bookmarkStart w:name="z137" w:id="123"/>
    <w:p>
      <w:pPr>
        <w:spacing w:after="0"/>
        <w:ind w:left="0"/>
        <w:jc w:val="both"/>
      </w:pPr>
      <w:r>
        <w:rPr>
          <w:rFonts w:ascii="Times New Roman"/>
          <w:b w:val="false"/>
          <w:i w:val="false"/>
          <w:color w:val="000000"/>
          <w:sz w:val="28"/>
        </w:rPr>
        <w:t>
      А. Малкеев көшесі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w:t>
      </w:r>
    </w:p>
    <w:bookmarkEnd w:id="123"/>
    <w:bookmarkStart w:name="z138" w:id="124"/>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24"/>
    <w:bookmarkStart w:name="z139" w:id="125"/>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25"/>
    <w:bookmarkStart w:name="z140" w:id="126"/>
    <w:p>
      <w:pPr>
        <w:spacing w:after="0"/>
        <w:ind w:left="0"/>
        <w:jc w:val="both"/>
      </w:pPr>
      <w:r>
        <w:rPr>
          <w:rFonts w:ascii="Times New Roman"/>
          <w:b w:val="false"/>
          <w:i w:val="false"/>
          <w:color w:val="000000"/>
          <w:sz w:val="28"/>
        </w:rPr>
        <w:t>
      Грибоедов көшесі № 2, 2 А, 2 Б, 2 Г, 2 Е, 4, 4 А, 6, 8, 10, 12, 14;</w:t>
      </w:r>
    </w:p>
    <w:bookmarkEnd w:id="126"/>
    <w:bookmarkStart w:name="z141" w:id="127"/>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7"/>
    <w:bookmarkStart w:name="z142" w:id="128"/>
    <w:p>
      <w:pPr>
        <w:spacing w:after="0"/>
        <w:ind w:left="0"/>
        <w:jc w:val="both"/>
      </w:pPr>
      <w:r>
        <w:rPr>
          <w:rFonts w:ascii="Times New Roman"/>
          <w:b w:val="false"/>
          <w:i w:val="false"/>
          <w:color w:val="000000"/>
          <w:sz w:val="28"/>
        </w:rPr>
        <w:t>
      11. № 129 сайлау учаскесі.</w:t>
      </w:r>
    </w:p>
    <w:bookmarkEnd w:id="128"/>
    <w:bookmarkStart w:name="z143" w:id="129"/>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 </w:t>
      </w:r>
    </w:p>
    <w:bookmarkEnd w:id="129"/>
    <w:bookmarkStart w:name="z144" w:id="130"/>
    <w:p>
      <w:pPr>
        <w:spacing w:after="0"/>
        <w:ind w:left="0"/>
        <w:jc w:val="both"/>
      </w:pPr>
      <w:r>
        <w:rPr>
          <w:rFonts w:ascii="Times New Roman"/>
          <w:b w:val="false"/>
          <w:i w:val="false"/>
          <w:color w:val="000000"/>
          <w:sz w:val="28"/>
        </w:rPr>
        <w:t>
      Сайлау учаскесінің шекарасы: Есік қаласы, көшелері толығымен: А. Чехов, Кошевой;</w:t>
      </w:r>
    </w:p>
    <w:bookmarkEnd w:id="130"/>
    <w:bookmarkStart w:name="z145" w:id="131"/>
    <w:p>
      <w:pPr>
        <w:spacing w:after="0"/>
        <w:ind w:left="0"/>
        <w:jc w:val="both"/>
      </w:pPr>
      <w:r>
        <w:rPr>
          <w:rFonts w:ascii="Times New Roman"/>
          <w:b w:val="false"/>
          <w:i w:val="false"/>
          <w:color w:val="000000"/>
          <w:sz w:val="28"/>
        </w:rPr>
        <w:t>
      Ломоносов көшесі № 1, 2, 3, 3 А, 3 Б, 4, 5, 6, 7, 8, 8 А, 9, 10, 10 А, 11, 12, 13, 14;</w:t>
      </w:r>
    </w:p>
    <w:bookmarkEnd w:id="131"/>
    <w:bookmarkStart w:name="z146" w:id="132"/>
    <w:p>
      <w:pPr>
        <w:spacing w:after="0"/>
        <w:ind w:left="0"/>
        <w:jc w:val="both"/>
      </w:pPr>
      <w:r>
        <w:rPr>
          <w:rFonts w:ascii="Times New Roman"/>
          <w:b w:val="false"/>
          <w:i w:val="false"/>
          <w:color w:val="000000"/>
          <w:sz w:val="28"/>
        </w:rPr>
        <w:t>
      Островский көшесі № 15, 17, 19, 21, 21 А, 23, 25, 27, 29, 31, 31 А;</w:t>
      </w:r>
    </w:p>
    <w:bookmarkEnd w:id="132"/>
    <w:bookmarkStart w:name="z147" w:id="133"/>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33"/>
    <w:bookmarkStart w:name="z148" w:id="134"/>
    <w:p>
      <w:pPr>
        <w:spacing w:after="0"/>
        <w:ind w:left="0"/>
        <w:jc w:val="both"/>
      </w:pPr>
      <w:r>
        <w:rPr>
          <w:rFonts w:ascii="Times New Roman"/>
          <w:b w:val="false"/>
          <w:i w:val="false"/>
          <w:color w:val="000000"/>
          <w:sz w:val="28"/>
        </w:rPr>
        <w:t xml:space="preserve">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 </w:t>
      </w:r>
    </w:p>
    <w:bookmarkEnd w:id="134"/>
    <w:bookmarkStart w:name="z149" w:id="135"/>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35"/>
    <w:bookmarkStart w:name="z150" w:id="136"/>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6"/>
    <w:bookmarkStart w:name="z151" w:id="137"/>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7"/>
    <w:bookmarkStart w:name="z152" w:id="138"/>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8"/>
    <w:bookmarkStart w:name="z153" w:id="139"/>
    <w:p>
      <w:pPr>
        <w:spacing w:after="0"/>
        <w:ind w:left="0"/>
        <w:jc w:val="both"/>
      </w:pPr>
      <w:r>
        <w:rPr>
          <w:rFonts w:ascii="Times New Roman"/>
          <w:b w:val="false"/>
          <w:i w:val="false"/>
          <w:color w:val="000000"/>
          <w:sz w:val="28"/>
        </w:rPr>
        <w:t>
      Есік көшесі № 2, 4, 6, 8, 10, 12, 14, 16;</w:t>
      </w:r>
    </w:p>
    <w:bookmarkEnd w:id="139"/>
    <w:bookmarkStart w:name="z154" w:id="140"/>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40"/>
    <w:bookmarkStart w:name="z155" w:id="141"/>
    <w:p>
      <w:pPr>
        <w:spacing w:after="0"/>
        <w:ind w:left="0"/>
        <w:jc w:val="both"/>
      </w:pPr>
      <w:r>
        <w:rPr>
          <w:rFonts w:ascii="Times New Roman"/>
          <w:b w:val="false"/>
          <w:i w:val="false"/>
          <w:color w:val="000000"/>
          <w:sz w:val="28"/>
        </w:rPr>
        <w:t>
      Жамбыл даңғылы № 2, 4, 6, 8, 10, 12, 14, 16, 16 А, 18, 20, 22, 24;</w:t>
      </w:r>
    </w:p>
    <w:bookmarkEnd w:id="141"/>
    <w:bookmarkStart w:name="z156" w:id="142"/>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42"/>
    <w:bookmarkStart w:name="z157" w:id="143"/>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43"/>
    <w:bookmarkStart w:name="z158" w:id="144"/>
    <w:p>
      <w:pPr>
        <w:spacing w:after="0"/>
        <w:ind w:left="0"/>
        <w:jc w:val="both"/>
      </w:pPr>
      <w:r>
        <w:rPr>
          <w:rFonts w:ascii="Times New Roman"/>
          <w:b w:val="false"/>
          <w:i w:val="false"/>
          <w:color w:val="000000"/>
          <w:sz w:val="28"/>
        </w:rPr>
        <w:t>
      тұйық көшелер: М. Аманбаев, Набережный.</w:t>
      </w:r>
    </w:p>
    <w:bookmarkEnd w:id="144"/>
    <w:bookmarkStart w:name="z159" w:id="145"/>
    <w:p>
      <w:pPr>
        <w:spacing w:after="0"/>
        <w:ind w:left="0"/>
        <w:jc w:val="both"/>
      </w:pPr>
      <w:r>
        <w:rPr>
          <w:rFonts w:ascii="Times New Roman"/>
          <w:b w:val="false"/>
          <w:i w:val="false"/>
          <w:color w:val="000000"/>
          <w:sz w:val="28"/>
        </w:rPr>
        <w:t>
      12. № 130 сайлау учаскесі.</w:t>
      </w:r>
    </w:p>
    <w:bookmarkEnd w:id="145"/>
    <w:bookmarkStart w:name="z160" w:id="146"/>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 </w:t>
      </w:r>
    </w:p>
    <w:bookmarkEnd w:id="146"/>
    <w:bookmarkStart w:name="z161" w:id="147"/>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Арычная, Таубөктері, Самал, Достық, Наурыз, Туристическая, Новостройка 1, Новостройка 2, Малокрымская;</w:t>
      </w:r>
    </w:p>
    <w:bookmarkEnd w:id="147"/>
    <w:bookmarkStart w:name="z162" w:id="148"/>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8"/>
    <w:bookmarkStart w:name="z163" w:id="149"/>
    <w:p>
      <w:pPr>
        <w:spacing w:after="0"/>
        <w:ind w:left="0"/>
        <w:jc w:val="both"/>
      </w:pPr>
      <w:r>
        <w:rPr>
          <w:rFonts w:ascii="Times New Roman"/>
          <w:b w:val="false"/>
          <w:i w:val="false"/>
          <w:color w:val="000000"/>
          <w:sz w:val="28"/>
        </w:rPr>
        <w:t>
      Одесская көшесі № 1, 1 А, 3, 5, 7, 9, 11, 13, 15, 17;</w:t>
      </w:r>
    </w:p>
    <w:bookmarkEnd w:id="149"/>
    <w:bookmarkStart w:name="z164" w:id="150"/>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50"/>
    <w:bookmarkStart w:name="z165" w:id="151"/>
    <w:p>
      <w:pPr>
        <w:spacing w:after="0"/>
        <w:ind w:left="0"/>
        <w:jc w:val="both"/>
      </w:pPr>
      <w:r>
        <w:rPr>
          <w:rFonts w:ascii="Times New Roman"/>
          <w:b w:val="false"/>
          <w:i w:val="false"/>
          <w:color w:val="000000"/>
          <w:sz w:val="28"/>
        </w:rPr>
        <w:t>
      Киевская көшесі № 1, 1 Б, 2, 3, 4, 5, 6, 7, 8, 9, 9А, 10, 10 А;</w:t>
      </w:r>
    </w:p>
    <w:bookmarkEnd w:id="151"/>
    <w:bookmarkStart w:name="z166" w:id="152"/>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52"/>
    <w:bookmarkStart w:name="z167" w:id="153"/>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53"/>
    <w:bookmarkStart w:name="z168" w:id="154"/>
    <w:p>
      <w:pPr>
        <w:spacing w:after="0"/>
        <w:ind w:left="0"/>
        <w:jc w:val="both"/>
      </w:pPr>
      <w:r>
        <w:rPr>
          <w:rFonts w:ascii="Times New Roman"/>
          <w:b w:val="false"/>
          <w:i w:val="false"/>
          <w:color w:val="000000"/>
          <w:sz w:val="28"/>
        </w:rPr>
        <w:t>
      Колесник көшесі № 33, 35, 37, 39, 39 Г, 41, 43, 45, 45 А, 47, 47 А, 49, 51, 53, 55, 57, 59, 60, 60 А, 61, 62, 63, 64, 65, 66, 67, 68, 69, 70, 71, 72, 73, 73 А, 74, 75, 75 А, 76, 77, 78, 78 А, 79, 79 А, 80, 81, 82, 83, 84, 85, 86, 87, 88, 90, 90 А, 92, 94;</w:t>
      </w:r>
    </w:p>
    <w:bookmarkEnd w:id="154"/>
    <w:bookmarkStart w:name="z169" w:id="155"/>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55"/>
    <w:bookmarkStart w:name="z170" w:id="156"/>
    <w:p>
      <w:pPr>
        <w:spacing w:after="0"/>
        <w:ind w:left="0"/>
        <w:jc w:val="both"/>
      </w:pPr>
      <w:r>
        <w:rPr>
          <w:rFonts w:ascii="Times New Roman"/>
          <w:b w:val="false"/>
          <w:i w:val="false"/>
          <w:color w:val="000000"/>
          <w:sz w:val="28"/>
        </w:rPr>
        <w:t>
      тұйық көшелер: Запад, Алматы, Киевская, Снежная, Кардон.</w:t>
      </w:r>
    </w:p>
    <w:bookmarkEnd w:id="156"/>
    <w:bookmarkStart w:name="z171" w:id="157"/>
    <w:p>
      <w:pPr>
        <w:spacing w:after="0"/>
        <w:ind w:left="0"/>
        <w:jc w:val="both"/>
      </w:pPr>
      <w:r>
        <w:rPr>
          <w:rFonts w:ascii="Times New Roman"/>
          <w:b w:val="false"/>
          <w:i w:val="false"/>
          <w:color w:val="000000"/>
          <w:sz w:val="28"/>
        </w:rPr>
        <w:t>
      13. № 131 сайлау учаскесі.</w:t>
      </w:r>
    </w:p>
    <w:bookmarkEnd w:id="157"/>
    <w:bookmarkStart w:name="z172" w:id="1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8"/>
    <w:bookmarkStart w:name="z173" w:id="159"/>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Чапаев, Қарсақбайұлы, Тиккелдиев; </w:t>
      </w:r>
    </w:p>
    <w:bookmarkEnd w:id="159"/>
    <w:bookmarkStart w:name="z174" w:id="160"/>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60"/>
    <w:bookmarkStart w:name="z175" w:id="161"/>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61"/>
    <w:bookmarkStart w:name="z176" w:id="162"/>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62"/>
    <w:bookmarkStart w:name="z177" w:id="163"/>
    <w:p>
      <w:pPr>
        <w:spacing w:after="0"/>
        <w:ind w:left="0"/>
        <w:jc w:val="both"/>
      </w:pPr>
      <w:r>
        <w:rPr>
          <w:rFonts w:ascii="Times New Roman"/>
          <w:b w:val="false"/>
          <w:i w:val="false"/>
          <w:color w:val="000000"/>
          <w:sz w:val="28"/>
        </w:rPr>
        <w:t>
      Набережный көшесі № 1, 2, 3, 3 А, 4, 5, 6, 7, 9, 11, 11 А;</w:t>
      </w:r>
    </w:p>
    <w:bookmarkEnd w:id="163"/>
    <w:bookmarkStart w:name="z178" w:id="164"/>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64"/>
    <w:bookmarkStart w:name="z179" w:id="165"/>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65"/>
    <w:bookmarkStart w:name="z180" w:id="166"/>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66"/>
    <w:bookmarkStart w:name="z181" w:id="167"/>
    <w:p>
      <w:pPr>
        <w:spacing w:after="0"/>
        <w:ind w:left="0"/>
        <w:jc w:val="both"/>
      </w:pPr>
      <w:r>
        <w:rPr>
          <w:rFonts w:ascii="Times New Roman"/>
          <w:b w:val="false"/>
          <w:i w:val="false"/>
          <w:color w:val="000000"/>
          <w:sz w:val="28"/>
        </w:rPr>
        <w:t xml:space="preserve">
      14.№ 132 сайлау учаскесі. </w:t>
      </w:r>
    </w:p>
    <w:bookmarkEnd w:id="167"/>
    <w:bookmarkStart w:name="z182" w:id="16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8"/>
    <w:bookmarkStart w:name="z183" w:id="169"/>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9"/>
    <w:bookmarkStart w:name="z184" w:id="170"/>
    <w:p>
      <w:pPr>
        <w:spacing w:after="0"/>
        <w:ind w:left="0"/>
        <w:jc w:val="both"/>
      </w:pPr>
      <w:r>
        <w:rPr>
          <w:rFonts w:ascii="Times New Roman"/>
          <w:b w:val="false"/>
          <w:i w:val="false"/>
          <w:color w:val="000000"/>
          <w:sz w:val="28"/>
        </w:rPr>
        <w:t xml:space="preserve">
      15. № 133 сайлау учаскесі. </w:t>
      </w:r>
    </w:p>
    <w:bookmarkEnd w:id="170"/>
    <w:bookmarkStart w:name="z185" w:id="1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71"/>
    <w:bookmarkStart w:name="z186" w:id="172"/>
    <w:p>
      <w:pPr>
        <w:spacing w:after="0"/>
        <w:ind w:left="0"/>
        <w:jc w:val="both"/>
      </w:pPr>
      <w:r>
        <w:rPr>
          <w:rFonts w:ascii="Times New Roman"/>
          <w:b w:val="false"/>
          <w:i w:val="false"/>
          <w:color w:val="000000"/>
          <w:sz w:val="28"/>
        </w:rPr>
        <w:t xml:space="preserve">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 </w:t>
      </w:r>
    </w:p>
    <w:bookmarkEnd w:id="172"/>
    <w:bookmarkStart w:name="z187" w:id="173"/>
    <w:p>
      <w:pPr>
        <w:spacing w:after="0"/>
        <w:ind w:left="0"/>
        <w:jc w:val="both"/>
      </w:pPr>
      <w:r>
        <w:rPr>
          <w:rFonts w:ascii="Times New Roman"/>
          <w:b w:val="false"/>
          <w:i w:val="false"/>
          <w:color w:val="000000"/>
          <w:sz w:val="28"/>
        </w:rPr>
        <w:t xml:space="preserve">
      Саз ауылы; </w:t>
      </w:r>
    </w:p>
    <w:bookmarkEnd w:id="173"/>
    <w:bookmarkStart w:name="z188" w:id="174"/>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74"/>
    <w:bookmarkStart w:name="z189" w:id="175"/>
    <w:p>
      <w:pPr>
        <w:spacing w:after="0"/>
        <w:ind w:left="0"/>
        <w:jc w:val="both"/>
      </w:pPr>
      <w:r>
        <w:rPr>
          <w:rFonts w:ascii="Times New Roman"/>
          <w:b w:val="false"/>
          <w:i w:val="false"/>
          <w:color w:val="000000"/>
          <w:sz w:val="28"/>
        </w:rPr>
        <w:t>
      16.№ 134 сайлау учаскесі.</w:t>
      </w:r>
    </w:p>
    <w:bookmarkEnd w:id="175"/>
    <w:bookmarkStart w:name="z190" w:id="17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76"/>
    <w:bookmarkStart w:name="z191" w:id="177"/>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77"/>
    <w:bookmarkStart w:name="z192" w:id="178"/>
    <w:p>
      <w:pPr>
        <w:spacing w:after="0"/>
        <w:ind w:left="0"/>
        <w:jc w:val="both"/>
      </w:pPr>
      <w:r>
        <w:rPr>
          <w:rFonts w:ascii="Times New Roman"/>
          <w:b w:val="false"/>
          <w:i w:val="false"/>
          <w:color w:val="000000"/>
          <w:sz w:val="28"/>
        </w:rPr>
        <w:t>
      17. № 135 сайлау учаскесі.</w:t>
      </w:r>
    </w:p>
    <w:bookmarkEnd w:id="178"/>
    <w:bookmarkStart w:name="z193" w:id="17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9"/>
    <w:bookmarkStart w:name="z194" w:id="180"/>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80"/>
    <w:bookmarkStart w:name="z195" w:id="181"/>
    <w:p>
      <w:pPr>
        <w:spacing w:after="0"/>
        <w:ind w:left="0"/>
        <w:jc w:val="both"/>
      </w:pPr>
      <w:r>
        <w:rPr>
          <w:rFonts w:ascii="Times New Roman"/>
          <w:b w:val="false"/>
          <w:i w:val="false"/>
          <w:color w:val="000000"/>
          <w:sz w:val="28"/>
        </w:rPr>
        <w:t>
      18. № 136 сайлау учаскесі.</w:t>
      </w:r>
    </w:p>
    <w:bookmarkEnd w:id="181"/>
    <w:bookmarkStart w:name="z196" w:id="1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82"/>
    <w:bookmarkStart w:name="z197" w:id="183"/>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83"/>
    <w:bookmarkStart w:name="z198" w:id="184"/>
    <w:p>
      <w:pPr>
        <w:spacing w:after="0"/>
        <w:ind w:left="0"/>
        <w:jc w:val="both"/>
      </w:pPr>
      <w:r>
        <w:rPr>
          <w:rFonts w:ascii="Times New Roman"/>
          <w:b w:val="false"/>
          <w:i w:val="false"/>
          <w:color w:val="000000"/>
          <w:sz w:val="28"/>
        </w:rPr>
        <w:t>
      19. № 137 сайлау учаскесі</w:t>
      </w:r>
    </w:p>
    <w:bookmarkEnd w:id="184"/>
    <w:bookmarkStart w:name="z199" w:id="1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85"/>
    <w:bookmarkStart w:name="z200" w:id="186"/>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Диқан ауылы; Ақбаз учаскесі.</w:t>
      </w:r>
    </w:p>
    <w:bookmarkEnd w:id="186"/>
    <w:bookmarkStart w:name="z201" w:id="187"/>
    <w:p>
      <w:pPr>
        <w:spacing w:after="0"/>
        <w:ind w:left="0"/>
        <w:jc w:val="both"/>
      </w:pPr>
      <w:r>
        <w:rPr>
          <w:rFonts w:ascii="Times New Roman"/>
          <w:b w:val="false"/>
          <w:i w:val="false"/>
          <w:color w:val="000000"/>
          <w:sz w:val="28"/>
        </w:rPr>
        <w:t>
      20. № 138 сайлау учаскесі.</w:t>
      </w:r>
    </w:p>
    <w:bookmarkEnd w:id="187"/>
    <w:bookmarkStart w:name="z202" w:id="1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8"/>
    <w:bookmarkStart w:name="z203" w:id="189"/>
    <w:p>
      <w:pPr>
        <w:spacing w:after="0"/>
        <w:ind w:left="0"/>
        <w:jc w:val="both"/>
      </w:pPr>
      <w:r>
        <w:rPr>
          <w:rFonts w:ascii="Times New Roman"/>
          <w:b w:val="false"/>
          <w:i w:val="false"/>
          <w:color w:val="000000"/>
          <w:sz w:val="28"/>
        </w:rPr>
        <w:t xml:space="preserve">
      Сайлау учаскесінің шекарасы: Қайрат ауылы. </w:t>
      </w:r>
    </w:p>
    <w:bookmarkEnd w:id="189"/>
    <w:bookmarkStart w:name="z204" w:id="190"/>
    <w:p>
      <w:pPr>
        <w:spacing w:after="0"/>
        <w:ind w:left="0"/>
        <w:jc w:val="both"/>
      </w:pPr>
      <w:r>
        <w:rPr>
          <w:rFonts w:ascii="Times New Roman"/>
          <w:b w:val="false"/>
          <w:i w:val="false"/>
          <w:color w:val="000000"/>
          <w:sz w:val="28"/>
        </w:rPr>
        <w:t>
      21. № 139 сайлау учаскесі.</w:t>
      </w:r>
    </w:p>
    <w:bookmarkEnd w:id="190"/>
    <w:bookmarkStart w:name="z205" w:id="1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91"/>
    <w:bookmarkStart w:name="z206" w:id="192"/>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92"/>
    <w:bookmarkStart w:name="z207" w:id="193"/>
    <w:p>
      <w:pPr>
        <w:spacing w:after="0"/>
        <w:ind w:left="0"/>
        <w:jc w:val="both"/>
      </w:pPr>
      <w:r>
        <w:rPr>
          <w:rFonts w:ascii="Times New Roman"/>
          <w:b w:val="false"/>
          <w:i w:val="false"/>
          <w:color w:val="000000"/>
          <w:sz w:val="28"/>
        </w:rPr>
        <w:t>
      22. № 140 сайлау учаскесі.</w:t>
      </w:r>
    </w:p>
    <w:bookmarkEnd w:id="193"/>
    <w:bookmarkStart w:name="z208" w:id="1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94"/>
    <w:bookmarkStart w:name="z209" w:id="195"/>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95"/>
    <w:bookmarkStart w:name="z210" w:id="196"/>
    <w:p>
      <w:pPr>
        <w:spacing w:after="0"/>
        <w:ind w:left="0"/>
        <w:jc w:val="both"/>
      </w:pPr>
      <w:r>
        <w:rPr>
          <w:rFonts w:ascii="Times New Roman"/>
          <w:b w:val="false"/>
          <w:i w:val="false"/>
          <w:color w:val="000000"/>
          <w:sz w:val="28"/>
        </w:rPr>
        <w:t>
      23.№ 141 сайлау учаскесі.</w:t>
      </w:r>
    </w:p>
    <w:bookmarkEnd w:id="196"/>
    <w:bookmarkStart w:name="z211" w:id="1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97"/>
    <w:bookmarkStart w:name="z212" w:id="198"/>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8"/>
    <w:bookmarkStart w:name="z213" w:id="199"/>
    <w:p>
      <w:pPr>
        <w:spacing w:after="0"/>
        <w:ind w:left="0"/>
        <w:jc w:val="both"/>
      </w:pPr>
      <w:r>
        <w:rPr>
          <w:rFonts w:ascii="Times New Roman"/>
          <w:b w:val="false"/>
          <w:i w:val="false"/>
          <w:color w:val="000000"/>
          <w:sz w:val="28"/>
        </w:rPr>
        <w:t>
      24. № 142 сайлау учаскесі.</w:t>
      </w:r>
    </w:p>
    <w:bookmarkEnd w:id="199"/>
    <w:bookmarkStart w:name="z214" w:id="2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200"/>
    <w:bookmarkStart w:name="z215" w:id="201"/>
    <w:p>
      <w:pPr>
        <w:spacing w:after="0"/>
        <w:ind w:left="0"/>
        <w:jc w:val="both"/>
      </w:pPr>
      <w:r>
        <w:rPr>
          <w:rFonts w:ascii="Times New Roman"/>
          <w:b w:val="false"/>
          <w:i w:val="false"/>
          <w:color w:val="000000"/>
          <w:sz w:val="28"/>
        </w:rPr>
        <w:t>
      Сайлау учаскесінің шекарасы: Бірлік ауылы.</w:t>
      </w:r>
    </w:p>
    <w:bookmarkEnd w:id="201"/>
    <w:bookmarkStart w:name="z216" w:id="202"/>
    <w:p>
      <w:pPr>
        <w:spacing w:after="0"/>
        <w:ind w:left="0"/>
        <w:jc w:val="both"/>
      </w:pPr>
      <w:r>
        <w:rPr>
          <w:rFonts w:ascii="Times New Roman"/>
          <w:b w:val="false"/>
          <w:i w:val="false"/>
          <w:color w:val="000000"/>
          <w:sz w:val="28"/>
        </w:rPr>
        <w:t>
      25. № 143 сайлау учаскесі.</w:t>
      </w:r>
    </w:p>
    <w:bookmarkEnd w:id="202"/>
    <w:bookmarkStart w:name="z217" w:id="2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3"/>
    <w:bookmarkStart w:name="z218" w:id="204"/>
    <w:p>
      <w:pPr>
        <w:spacing w:after="0"/>
        <w:ind w:left="0"/>
        <w:jc w:val="both"/>
      </w:pPr>
      <w:r>
        <w:rPr>
          <w:rFonts w:ascii="Times New Roman"/>
          <w:b w:val="false"/>
          <w:i w:val="false"/>
          <w:color w:val="000000"/>
          <w:sz w:val="28"/>
        </w:rPr>
        <w:t xml:space="preserve">
      Сайлау учаскесінің шекарасы: Ақтоғай ауылы; Еңбек ауылы. </w:t>
      </w:r>
    </w:p>
    <w:bookmarkEnd w:id="204"/>
    <w:bookmarkStart w:name="z219" w:id="205"/>
    <w:p>
      <w:pPr>
        <w:spacing w:after="0"/>
        <w:ind w:left="0"/>
        <w:jc w:val="both"/>
      </w:pPr>
      <w:r>
        <w:rPr>
          <w:rFonts w:ascii="Times New Roman"/>
          <w:b w:val="false"/>
          <w:i w:val="false"/>
          <w:color w:val="000000"/>
          <w:sz w:val="28"/>
        </w:rPr>
        <w:t>
      26. № 144 сайлау учаскесі.</w:t>
      </w:r>
    </w:p>
    <w:bookmarkEnd w:id="205"/>
    <w:bookmarkStart w:name="z220" w:id="2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6"/>
    <w:bookmarkStart w:name="z221" w:id="207"/>
    <w:p>
      <w:pPr>
        <w:spacing w:after="0"/>
        <w:ind w:left="0"/>
        <w:jc w:val="both"/>
      </w:pPr>
      <w:r>
        <w:rPr>
          <w:rFonts w:ascii="Times New Roman"/>
          <w:b w:val="false"/>
          <w:i w:val="false"/>
          <w:color w:val="000000"/>
          <w:sz w:val="28"/>
        </w:rPr>
        <w:t>
      Сайлау учаскесінің шекарасы: Өрнек ауылы.</w:t>
      </w:r>
    </w:p>
    <w:bookmarkEnd w:id="207"/>
    <w:bookmarkStart w:name="z222" w:id="208"/>
    <w:p>
      <w:pPr>
        <w:spacing w:after="0"/>
        <w:ind w:left="0"/>
        <w:jc w:val="both"/>
      </w:pPr>
      <w:r>
        <w:rPr>
          <w:rFonts w:ascii="Times New Roman"/>
          <w:b w:val="false"/>
          <w:i w:val="false"/>
          <w:color w:val="000000"/>
          <w:sz w:val="28"/>
        </w:rPr>
        <w:t>
      27. № 145 сайлау учаскесі.</w:t>
      </w:r>
    </w:p>
    <w:bookmarkEnd w:id="208"/>
    <w:bookmarkStart w:name="z223" w:id="2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9"/>
    <w:bookmarkStart w:name="z224" w:id="210"/>
    <w:p>
      <w:pPr>
        <w:spacing w:after="0"/>
        <w:ind w:left="0"/>
        <w:jc w:val="both"/>
      </w:pPr>
      <w:r>
        <w:rPr>
          <w:rFonts w:ascii="Times New Roman"/>
          <w:b w:val="false"/>
          <w:i w:val="false"/>
          <w:color w:val="000000"/>
          <w:sz w:val="28"/>
        </w:rPr>
        <w:t>
      Сайлау учаскесінің шекарасы: Ақбастау ауылы.</w:t>
      </w:r>
    </w:p>
    <w:bookmarkEnd w:id="210"/>
    <w:bookmarkStart w:name="z225" w:id="211"/>
    <w:p>
      <w:pPr>
        <w:spacing w:after="0"/>
        <w:ind w:left="0"/>
        <w:jc w:val="both"/>
      </w:pPr>
      <w:r>
        <w:rPr>
          <w:rFonts w:ascii="Times New Roman"/>
          <w:b w:val="false"/>
          <w:i w:val="false"/>
          <w:color w:val="000000"/>
          <w:sz w:val="28"/>
        </w:rPr>
        <w:t>
      28. № 146 сайлау учаскесі.</w:t>
      </w:r>
    </w:p>
    <w:bookmarkEnd w:id="211"/>
    <w:bookmarkStart w:name="z226" w:id="2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Алмалы көшесі № 1 құрылыс, "КОРПОРАЦИЯ Алмалы" жауапкершілігі шектеулі серіктестігінің "Қарашеңгел аңшылық шаруашылығы" № 5 филиалының ғимараты.</w:t>
      </w:r>
    </w:p>
    <w:bookmarkEnd w:id="212"/>
    <w:bookmarkStart w:name="z227" w:id="213"/>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13"/>
    <w:bookmarkStart w:name="z228" w:id="214"/>
    <w:p>
      <w:pPr>
        <w:spacing w:after="0"/>
        <w:ind w:left="0"/>
        <w:jc w:val="both"/>
      </w:pPr>
      <w:r>
        <w:rPr>
          <w:rFonts w:ascii="Times New Roman"/>
          <w:b w:val="false"/>
          <w:i w:val="false"/>
          <w:color w:val="000000"/>
          <w:sz w:val="28"/>
        </w:rPr>
        <w:t xml:space="preserve">
      29.№ 147 сайлау учаскесі. </w:t>
      </w:r>
    </w:p>
    <w:bookmarkEnd w:id="214"/>
    <w:bookmarkStart w:name="z229" w:id="2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15"/>
    <w:bookmarkStart w:name="z230" w:id="216"/>
    <w:p>
      <w:pPr>
        <w:spacing w:after="0"/>
        <w:ind w:left="0"/>
        <w:jc w:val="both"/>
      </w:pPr>
      <w:r>
        <w:rPr>
          <w:rFonts w:ascii="Times New Roman"/>
          <w:b w:val="false"/>
          <w:i w:val="false"/>
          <w:color w:val="000000"/>
          <w:sz w:val="28"/>
        </w:rPr>
        <w:t xml:space="preserve">
      Сайлау учаскесінің шекарасы: Бөлек ауылы; </w:t>
      </w:r>
    </w:p>
    <w:bookmarkEnd w:id="216"/>
    <w:bookmarkStart w:name="z231" w:id="217"/>
    <w:p>
      <w:pPr>
        <w:spacing w:after="0"/>
        <w:ind w:left="0"/>
        <w:jc w:val="both"/>
      </w:pPr>
      <w:r>
        <w:rPr>
          <w:rFonts w:ascii="Times New Roman"/>
          <w:b w:val="false"/>
          <w:i w:val="false"/>
          <w:color w:val="000000"/>
          <w:sz w:val="28"/>
        </w:rPr>
        <w:t xml:space="preserve">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 </w:t>
      </w:r>
    </w:p>
    <w:bookmarkEnd w:id="217"/>
    <w:bookmarkStart w:name="z232" w:id="218"/>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218"/>
    <w:bookmarkStart w:name="z233" w:id="219"/>
    <w:p>
      <w:pPr>
        <w:spacing w:after="0"/>
        <w:ind w:left="0"/>
        <w:jc w:val="both"/>
      </w:pPr>
      <w:r>
        <w:rPr>
          <w:rFonts w:ascii="Times New Roman"/>
          <w:b w:val="false"/>
          <w:i w:val="false"/>
          <w:color w:val="000000"/>
          <w:sz w:val="28"/>
        </w:rPr>
        <w:t xml:space="preserve">
      тұтыну кооперативтері бақшашылық серіктестіктері: "Подснежник", "Алмагуль", "Кировец 37", "Восход-АЗТМ", "Джетысу-Дружба", "Дюбек", "Ак-Бидай", "Труд", "АЗОК"; </w:t>
      </w:r>
    </w:p>
    <w:bookmarkEnd w:id="219"/>
    <w:bookmarkStart w:name="z234" w:id="220"/>
    <w:p>
      <w:pPr>
        <w:spacing w:after="0"/>
        <w:ind w:left="0"/>
        <w:jc w:val="both"/>
      </w:pPr>
      <w:r>
        <w:rPr>
          <w:rFonts w:ascii="Times New Roman"/>
          <w:b w:val="false"/>
          <w:i w:val="false"/>
          <w:color w:val="000000"/>
          <w:sz w:val="28"/>
        </w:rPr>
        <w:t xml:space="preserve">
      бағбандардың тұтыну кооперативі "Орешек"; </w:t>
      </w:r>
    </w:p>
    <w:bookmarkEnd w:id="220"/>
    <w:bookmarkStart w:name="z235" w:id="221"/>
    <w:p>
      <w:pPr>
        <w:spacing w:after="0"/>
        <w:ind w:left="0"/>
        <w:jc w:val="both"/>
      </w:pPr>
      <w:r>
        <w:rPr>
          <w:rFonts w:ascii="Times New Roman"/>
          <w:b w:val="false"/>
          <w:i w:val="false"/>
          <w:color w:val="000000"/>
          <w:sz w:val="28"/>
        </w:rPr>
        <w:t xml:space="preserve">
      бақшашылық тұтынушылар кооперативі "Иссык"; </w:t>
      </w:r>
    </w:p>
    <w:bookmarkEnd w:id="221"/>
    <w:bookmarkStart w:name="z236" w:id="222"/>
    <w:p>
      <w:pPr>
        <w:spacing w:after="0"/>
        <w:ind w:left="0"/>
        <w:jc w:val="both"/>
      </w:pPr>
      <w:r>
        <w:rPr>
          <w:rFonts w:ascii="Times New Roman"/>
          <w:b w:val="false"/>
          <w:i w:val="false"/>
          <w:color w:val="000000"/>
          <w:sz w:val="28"/>
        </w:rPr>
        <w:t>
      қоғамдық бірлестіктер: "Энергетик", "Чубар".</w:t>
      </w:r>
    </w:p>
    <w:bookmarkEnd w:id="222"/>
    <w:bookmarkStart w:name="z237" w:id="223"/>
    <w:p>
      <w:pPr>
        <w:spacing w:after="0"/>
        <w:ind w:left="0"/>
        <w:jc w:val="both"/>
      </w:pPr>
      <w:r>
        <w:rPr>
          <w:rFonts w:ascii="Times New Roman"/>
          <w:b w:val="false"/>
          <w:i w:val="false"/>
          <w:color w:val="000000"/>
          <w:sz w:val="28"/>
        </w:rPr>
        <w:t>
      30. № 148 сайлау учаскесі.</w:t>
      </w:r>
    </w:p>
    <w:bookmarkEnd w:id="223"/>
    <w:bookmarkStart w:name="z238" w:id="22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24"/>
    <w:bookmarkStart w:name="z239" w:id="225"/>
    <w:p>
      <w:pPr>
        <w:spacing w:after="0"/>
        <w:ind w:left="0"/>
        <w:jc w:val="both"/>
      </w:pPr>
      <w:r>
        <w:rPr>
          <w:rFonts w:ascii="Times New Roman"/>
          <w:b w:val="false"/>
          <w:i w:val="false"/>
          <w:color w:val="000000"/>
          <w:sz w:val="28"/>
        </w:rPr>
        <w:t>
      Сайлау учаскесінің шекарасы: Әймен ауылы.</w:t>
      </w:r>
    </w:p>
    <w:bookmarkEnd w:id="225"/>
    <w:bookmarkStart w:name="z240" w:id="226"/>
    <w:p>
      <w:pPr>
        <w:spacing w:after="0"/>
        <w:ind w:left="0"/>
        <w:jc w:val="both"/>
      </w:pPr>
      <w:r>
        <w:rPr>
          <w:rFonts w:ascii="Times New Roman"/>
          <w:b w:val="false"/>
          <w:i w:val="false"/>
          <w:color w:val="000000"/>
          <w:sz w:val="28"/>
        </w:rPr>
        <w:t>
      31. № 149 сайлау учаскесі.</w:t>
      </w:r>
    </w:p>
    <w:bookmarkEnd w:id="226"/>
    <w:bookmarkStart w:name="z241" w:id="2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27"/>
    <w:bookmarkStart w:name="z242" w:id="228"/>
    <w:p>
      <w:pPr>
        <w:spacing w:after="0"/>
        <w:ind w:left="0"/>
        <w:jc w:val="both"/>
      </w:pPr>
      <w:r>
        <w:rPr>
          <w:rFonts w:ascii="Times New Roman"/>
          <w:b w:val="false"/>
          <w:i w:val="false"/>
          <w:color w:val="000000"/>
          <w:sz w:val="28"/>
        </w:rPr>
        <w:t>
      Сайлау учаскесінің шекарасы: Қарасай ауылы.</w:t>
      </w:r>
    </w:p>
    <w:bookmarkEnd w:id="228"/>
    <w:bookmarkStart w:name="z243" w:id="229"/>
    <w:p>
      <w:pPr>
        <w:spacing w:after="0"/>
        <w:ind w:left="0"/>
        <w:jc w:val="both"/>
      </w:pPr>
      <w:r>
        <w:rPr>
          <w:rFonts w:ascii="Times New Roman"/>
          <w:b w:val="false"/>
          <w:i w:val="false"/>
          <w:color w:val="000000"/>
          <w:sz w:val="28"/>
        </w:rPr>
        <w:t>
      32.№ 150 сайлау учаскесі.</w:t>
      </w:r>
    </w:p>
    <w:bookmarkEnd w:id="229"/>
    <w:bookmarkStart w:name="z244" w:id="23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30"/>
    <w:bookmarkStart w:name="z245" w:id="231"/>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31"/>
    <w:bookmarkStart w:name="z246" w:id="232"/>
    <w:p>
      <w:pPr>
        <w:spacing w:after="0"/>
        <w:ind w:left="0"/>
        <w:jc w:val="both"/>
      </w:pPr>
      <w:r>
        <w:rPr>
          <w:rFonts w:ascii="Times New Roman"/>
          <w:b w:val="false"/>
          <w:i w:val="false"/>
          <w:color w:val="000000"/>
          <w:sz w:val="28"/>
        </w:rPr>
        <w:t xml:space="preserve">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 </w:t>
      </w:r>
    </w:p>
    <w:bookmarkEnd w:id="232"/>
    <w:bookmarkStart w:name="z247" w:id="233"/>
    <w:p>
      <w:pPr>
        <w:spacing w:after="0"/>
        <w:ind w:left="0"/>
        <w:jc w:val="both"/>
      </w:pPr>
      <w:r>
        <w:rPr>
          <w:rFonts w:ascii="Times New Roman"/>
          <w:b w:val="false"/>
          <w:i w:val="false"/>
          <w:color w:val="000000"/>
          <w:sz w:val="28"/>
        </w:rPr>
        <w:t xml:space="preserve">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33"/>
    <w:bookmarkStart w:name="z248" w:id="234"/>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34"/>
    <w:bookmarkStart w:name="z249" w:id="235"/>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35"/>
    <w:bookmarkStart w:name="z250" w:id="236"/>
    <w:p>
      <w:pPr>
        <w:spacing w:after="0"/>
        <w:ind w:left="0"/>
        <w:jc w:val="both"/>
      </w:pPr>
      <w:r>
        <w:rPr>
          <w:rFonts w:ascii="Times New Roman"/>
          <w:b w:val="false"/>
          <w:i w:val="false"/>
          <w:color w:val="000000"/>
          <w:sz w:val="28"/>
        </w:rPr>
        <w:t>
      33. № 151 сайлау учаскесі.</w:t>
      </w:r>
    </w:p>
    <w:bookmarkEnd w:id="236"/>
    <w:bookmarkStart w:name="z251" w:id="2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37"/>
    <w:bookmarkStart w:name="z252" w:id="238"/>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38"/>
    <w:bookmarkStart w:name="z253" w:id="239"/>
    <w:p>
      <w:pPr>
        <w:spacing w:after="0"/>
        <w:ind w:left="0"/>
        <w:jc w:val="both"/>
      </w:pPr>
      <w:r>
        <w:rPr>
          <w:rFonts w:ascii="Times New Roman"/>
          <w:b w:val="false"/>
          <w:i w:val="false"/>
          <w:color w:val="000000"/>
          <w:sz w:val="28"/>
        </w:rPr>
        <w:t xml:space="preserve">
      Сибирьская көшесі № 23, 24, 25, 26, 26 А, 27, 28, 29, 30, 30 А, 31, 32, 33, 34, 35, 36, 37, 38, 39, 40, 41, 42, 43, 44, 45, 46, 47, 48, 49, 50, 51, 52, 53, 53 А, 54, 54 А, 55, 56, 57, 58, 59, 59 А, 59 В, 60, 60 А, 61, 62, 63, 64, 64 А, 65, 66, 67, 68, 69, 70, 70 А, 71, 72, 73, 74, 75, 76, 77, 78, 78 А, 79, 80, 81; </w:t>
      </w:r>
    </w:p>
    <w:bookmarkEnd w:id="239"/>
    <w:bookmarkStart w:name="z254" w:id="240"/>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40"/>
    <w:bookmarkStart w:name="z255" w:id="241"/>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41"/>
    <w:bookmarkStart w:name="z256" w:id="242"/>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42"/>
    <w:bookmarkStart w:name="z257" w:id="243"/>
    <w:p>
      <w:pPr>
        <w:spacing w:after="0"/>
        <w:ind w:left="0"/>
        <w:jc w:val="both"/>
      </w:pPr>
      <w:r>
        <w:rPr>
          <w:rFonts w:ascii="Times New Roman"/>
          <w:b w:val="false"/>
          <w:i w:val="false"/>
          <w:color w:val="000000"/>
          <w:sz w:val="28"/>
        </w:rPr>
        <w:t>
      тұйық көшелер: Восточный, 8 Марта; Сүт-тауарлы фермасы.</w:t>
      </w:r>
    </w:p>
    <w:bookmarkEnd w:id="243"/>
    <w:bookmarkStart w:name="z258" w:id="244"/>
    <w:p>
      <w:pPr>
        <w:spacing w:after="0"/>
        <w:ind w:left="0"/>
        <w:jc w:val="both"/>
      </w:pPr>
      <w:r>
        <w:rPr>
          <w:rFonts w:ascii="Times New Roman"/>
          <w:b w:val="false"/>
          <w:i w:val="false"/>
          <w:color w:val="000000"/>
          <w:sz w:val="28"/>
        </w:rPr>
        <w:t>
      34. № 152 сайлау учаскесі.</w:t>
      </w:r>
    </w:p>
    <w:bookmarkEnd w:id="244"/>
    <w:bookmarkStart w:name="z259" w:id="24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17 Б құрылыс, "ЭкоАгроПродукт" жауапкершілігі шектеулі серіктестігінің кеңсесінің ғимараты.</w:t>
      </w:r>
    </w:p>
    <w:bookmarkEnd w:id="245"/>
    <w:bookmarkStart w:name="z260" w:id="246"/>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46"/>
    <w:bookmarkStart w:name="z261" w:id="247"/>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47"/>
    <w:bookmarkStart w:name="z262" w:id="248"/>
    <w:p>
      <w:pPr>
        <w:spacing w:after="0"/>
        <w:ind w:left="0"/>
        <w:jc w:val="both"/>
      </w:pPr>
      <w:r>
        <w:rPr>
          <w:rFonts w:ascii="Times New Roman"/>
          <w:b w:val="false"/>
          <w:i w:val="false"/>
          <w:color w:val="000000"/>
          <w:sz w:val="28"/>
        </w:rPr>
        <w:t>
      35.№ 153 сайлау учаскесі.</w:t>
      </w:r>
    </w:p>
    <w:bookmarkEnd w:id="248"/>
    <w:bookmarkStart w:name="z263" w:id="2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49"/>
    <w:bookmarkStart w:name="z264" w:id="250"/>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50"/>
    <w:bookmarkStart w:name="z265" w:id="251"/>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51"/>
    <w:bookmarkStart w:name="z266" w:id="252"/>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52"/>
    <w:bookmarkStart w:name="z267" w:id="253"/>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53"/>
    <w:bookmarkStart w:name="z268" w:id="254"/>
    <w:p>
      <w:pPr>
        <w:spacing w:after="0"/>
        <w:ind w:left="0"/>
        <w:jc w:val="both"/>
      </w:pPr>
      <w:r>
        <w:rPr>
          <w:rFonts w:ascii="Times New Roman"/>
          <w:b w:val="false"/>
          <w:i w:val="false"/>
          <w:color w:val="000000"/>
          <w:sz w:val="28"/>
        </w:rPr>
        <w:t>
      36. № 154 сайлау учаскесі.</w:t>
      </w:r>
    </w:p>
    <w:bookmarkEnd w:id="254"/>
    <w:bookmarkStart w:name="z269" w:id="2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55"/>
    <w:bookmarkStart w:name="z270" w:id="256"/>
    <w:p>
      <w:pPr>
        <w:spacing w:after="0"/>
        <w:ind w:left="0"/>
        <w:jc w:val="both"/>
      </w:pPr>
      <w:r>
        <w:rPr>
          <w:rFonts w:ascii="Times New Roman"/>
          <w:b w:val="false"/>
          <w:i w:val="false"/>
          <w:color w:val="000000"/>
          <w:sz w:val="28"/>
        </w:rPr>
        <w:t xml:space="preserve">
      Сайлау учаскесінің шекарасы: Жаңашар ауылы, көшелері толығымен: Абай, М. Токушев, Егемендік; </w:t>
      </w:r>
    </w:p>
    <w:bookmarkEnd w:id="256"/>
    <w:bookmarkStart w:name="z271" w:id="257"/>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57"/>
    <w:bookmarkStart w:name="z272" w:id="258"/>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58"/>
    <w:bookmarkStart w:name="z273" w:id="259"/>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9"/>
    <w:bookmarkStart w:name="z274" w:id="260"/>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60"/>
    <w:bookmarkStart w:name="z275" w:id="261"/>
    <w:p>
      <w:pPr>
        <w:spacing w:after="0"/>
        <w:ind w:left="0"/>
        <w:jc w:val="both"/>
      </w:pPr>
      <w:r>
        <w:rPr>
          <w:rFonts w:ascii="Times New Roman"/>
          <w:b w:val="false"/>
          <w:i w:val="false"/>
          <w:color w:val="000000"/>
          <w:sz w:val="28"/>
        </w:rPr>
        <w:t xml:space="preserve">
      ақшашылық серіктестіктері тұтыну кооперативтері: "АҚСУ", "Наурыз", "АЛИИТ", "Асфа", "Весна", "Солнечное", "Жаңашар"; </w:t>
      </w:r>
    </w:p>
    <w:bookmarkEnd w:id="261"/>
    <w:bookmarkStart w:name="z276" w:id="262"/>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62"/>
    <w:bookmarkStart w:name="z277" w:id="263"/>
    <w:p>
      <w:pPr>
        <w:spacing w:after="0"/>
        <w:ind w:left="0"/>
        <w:jc w:val="both"/>
      </w:pPr>
      <w:r>
        <w:rPr>
          <w:rFonts w:ascii="Times New Roman"/>
          <w:b w:val="false"/>
          <w:i w:val="false"/>
          <w:color w:val="000000"/>
          <w:sz w:val="28"/>
        </w:rPr>
        <w:t>
      37. № 155 сайлау учаскесі.</w:t>
      </w:r>
    </w:p>
    <w:bookmarkEnd w:id="263"/>
    <w:bookmarkStart w:name="z278" w:id="26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64"/>
    <w:bookmarkStart w:name="z279" w:id="265"/>
    <w:p>
      <w:pPr>
        <w:spacing w:after="0"/>
        <w:ind w:left="0"/>
        <w:jc w:val="both"/>
      </w:pPr>
      <w:r>
        <w:rPr>
          <w:rFonts w:ascii="Times New Roman"/>
          <w:b w:val="false"/>
          <w:i w:val="false"/>
          <w:color w:val="000000"/>
          <w:sz w:val="28"/>
        </w:rPr>
        <w:t>
      Сайлау учаскесінің шекарасы: Космос ауылы.</w:t>
      </w:r>
    </w:p>
    <w:bookmarkEnd w:id="265"/>
    <w:bookmarkStart w:name="z280" w:id="266"/>
    <w:p>
      <w:pPr>
        <w:spacing w:after="0"/>
        <w:ind w:left="0"/>
        <w:jc w:val="both"/>
      </w:pPr>
      <w:r>
        <w:rPr>
          <w:rFonts w:ascii="Times New Roman"/>
          <w:b w:val="false"/>
          <w:i w:val="false"/>
          <w:color w:val="000000"/>
          <w:sz w:val="28"/>
        </w:rPr>
        <w:t>
      38. № 156 сайлау учаскесі.</w:t>
      </w:r>
    </w:p>
    <w:bookmarkEnd w:id="266"/>
    <w:bookmarkStart w:name="z281" w:id="2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67"/>
    <w:bookmarkStart w:name="z282" w:id="268"/>
    <w:p>
      <w:pPr>
        <w:spacing w:after="0"/>
        <w:ind w:left="0"/>
        <w:jc w:val="both"/>
      </w:pPr>
      <w:r>
        <w:rPr>
          <w:rFonts w:ascii="Times New Roman"/>
          <w:b w:val="false"/>
          <w:i w:val="false"/>
          <w:color w:val="000000"/>
          <w:sz w:val="28"/>
        </w:rPr>
        <w:t>
      Сайлау учаскесінің шекарасы: Базаркелді ауылы.</w:t>
      </w:r>
    </w:p>
    <w:bookmarkEnd w:id="268"/>
    <w:bookmarkStart w:name="z283" w:id="269"/>
    <w:p>
      <w:pPr>
        <w:spacing w:after="0"/>
        <w:ind w:left="0"/>
        <w:jc w:val="both"/>
      </w:pPr>
      <w:r>
        <w:rPr>
          <w:rFonts w:ascii="Times New Roman"/>
          <w:b w:val="false"/>
          <w:i w:val="false"/>
          <w:color w:val="000000"/>
          <w:sz w:val="28"/>
        </w:rPr>
        <w:t>
      39. № 157 сайлау учаскесі.</w:t>
      </w:r>
    </w:p>
    <w:bookmarkEnd w:id="269"/>
    <w:bookmarkStart w:name="z284" w:id="2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70"/>
    <w:bookmarkStart w:name="z285" w:id="271"/>
    <w:p>
      <w:pPr>
        <w:spacing w:after="0"/>
        <w:ind w:left="0"/>
        <w:jc w:val="both"/>
      </w:pPr>
      <w:r>
        <w:rPr>
          <w:rFonts w:ascii="Times New Roman"/>
          <w:b w:val="false"/>
          <w:i w:val="false"/>
          <w:color w:val="000000"/>
          <w:sz w:val="28"/>
        </w:rPr>
        <w:t>
      Сайлау учаскесінің шекарасы: Ащыбұлақ ауылы.</w:t>
      </w:r>
    </w:p>
    <w:bookmarkEnd w:id="271"/>
    <w:bookmarkStart w:name="z286" w:id="272"/>
    <w:p>
      <w:pPr>
        <w:spacing w:after="0"/>
        <w:ind w:left="0"/>
        <w:jc w:val="both"/>
      </w:pPr>
      <w:r>
        <w:rPr>
          <w:rFonts w:ascii="Times New Roman"/>
          <w:b w:val="false"/>
          <w:i w:val="false"/>
          <w:color w:val="000000"/>
          <w:sz w:val="28"/>
        </w:rPr>
        <w:t>
      40. № 158 сайлау учаскесі.</w:t>
      </w:r>
    </w:p>
    <w:bookmarkEnd w:id="272"/>
    <w:bookmarkStart w:name="z287" w:id="27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73"/>
    <w:bookmarkStart w:name="z288" w:id="274"/>
    <w:p>
      <w:pPr>
        <w:spacing w:after="0"/>
        <w:ind w:left="0"/>
        <w:jc w:val="both"/>
      </w:pPr>
      <w:r>
        <w:rPr>
          <w:rFonts w:ascii="Times New Roman"/>
          <w:b w:val="false"/>
          <w:i w:val="false"/>
          <w:color w:val="000000"/>
          <w:sz w:val="28"/>
        </w:rPr>
        <w:t>
      Сайлау учаскесінің шекарасы: Қазақстан ауылы.</w:t>
      </w:r>
    </w:p>
    <w:bookmarkEnd w:id="274"/>
    <w:bookmarkStart w:name="z289" w:id="275"/>
    <w:p>
      <w:pPr>
        <w:spacing w:after="0"/>
        <w:ind w:left="0"/>
        <w:jc w:val="both"/>
      </w:pPr>
      <w:r>
        <w:rPr>
          <w:rFonts w:ascii="Times New Roman"/>
          <w:b w:val="false"/>
          <w:i w:val="false"/>
          <w:color w:val="000000"/>
          <w:sz w:val="28"/>
        </w:rPr>
        <w:t>
      41. № 159 сайлау учаскесі.</w:t>
      </w:r>
    </w:p>
    <w:bookmarkEnd w:id="275"/>
    <w:bookmarkStart w:name="z290" w:id="27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76"/>
    <w:bookmarkStart w:name="z291" w:id="277"/>
    <w:p>
      <w:pPr>
        <w:spacing w:after="0"/>
        <w:ind w:left="0"/>
        <w:jc w:val="both"/>
      </w:pPr>
      <w:r>
        <w:rPr>
          <w:rFonts w:ascii="Times New Roman"/>
          <w:b w:val="false"/>
          <w:i w:val="false"/>
          <w:color w:val="000000"/>
          <w:sz w:val="28"/>
        </w:rPr>
        <w:t>
      Сайлау учаскесінің шекарасы: Ж. Қайыпов ауылы.</w:t>
      </w:r>
    </w:p>
    <w:bookmarkEnd w:id="277"/>
    <w:bookmarkStart w:name="z292" w:id="278"/>
    <w:p>
      <w:pPr>
        <w:spacing w:after="0"/>
        <w:ind w:left="0"/>
        <w:jc w:val="both"/>
      </w:pPr>
      <w:r>
        <w:rPr>
          <w:rFonts w:ascii="Times New Roman"/>
          <w:b w:val="false"/>
          <w:i w:val="false"/>
          <w:color w:val="000000"/>
          <w:sz w:val="28"/>
        </w:rPr>
        <w:t>
      42. № 160 сайлау учаскесі.</w:t>
      </w:r>
    </w:p>
    <w:bookmarkEnd w:id="278"/>
    <w:bookmarkStart w:name="z293" w:id="27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17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79"/>
    <w:bookmarkStart w:name="z294" w:id="280"/>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80"/>
    <w:bookmarkStart w:name="z295" w:id="281"/>
    <w:p>
      <w:pPr>
        <w:spacing w:after="0"/>
        <w:ind w:left="0"/>
        <w:jc w:val="both"/>
      </w:pPr>
      <w:r>
        <w:rPr>
          <w:rFonts w:ascii="Times New Roman"/>
          <w:b w:val="false"/>
          <w:i w:val="false"/>
          <w:color w:val="000000"/>
          <w:sz w:val="28"/>
        </w:rPr>
        <w:t>
      43. № 161 сайлау учаскесі.</w:t>
      </w:r>
    </w:p>
    <w:bookmarkEnd w:id="281"/>
    <w:bookmarkStart w:name="z296" w:id="2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П. Вихрев көшесі № 11 құрылыс, Алматы облысы білім басқармасының Еңбекшіқазақ ауданы бойынша білім бөлімі" мемлекеттік мекемесінің "Сарыбұлақ орта мектебі" коммуналдық мемлекеттік мекемесінің ғимараты.</w:t>
      </w:r>
    </w:p>
    <w:bookmarkEnd w:id="282"/>
    <w:bookmarkStart w:name="z297" w:id="283"/>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83"/>
    <w:bookmarkStart w:name="z298" w:id="284"/>
    <w:p>
      <w:pPr>
        <w:spacing w:after="0"/>
        <w:ind w:left="0"/>
        <w:jc w:val="both"/>
      </w:pPr>
      <w:r>
        <w:rPr>
          <w:rFonts w:ascii="Times New Roman"/>
          <w:b w:val="false"/>
          <w:i w:val="false"/>
          <w:color w:val="000000"/>
          <w:sz w:val="28"/>
        </w:rPr>
        <w:t>
      44. № 162 сайлау учаскесі.</w:t>
      </w:r>
    </w:p>
    <w:bookmarkEnd w:id="284"/>
    <w:bookmarkStart w:name="z299" w:id="2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Ыбырай Алтынсарин көшесі № 14 құрылыс, Алматы облысы білім басқармасының Еңбекшіқазақ ауданы бойынша білім бөлімі" мемлекеттік мекемесінің "Ақтоған орта мектебі" коммуналдық мемлекеттік мекемесінің ғимараты.</w:t>
      </w:r>
    </w:p>
    <w:bookmarkEnd w:id="285"/>
    <w:bookmarkStart w:name="z300" w:id="286"/>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86"/>
    <w:bookmarkStart w:name="z301" w:id="287"/>
    <w:p>
      <w:pPr>
        <w:spacing w:after="0"/>
        <w:ind w:left="0"/>
        <w:jc w:val="both"/>
      </w:pPr>
      <w:r>
        <w:rPr>
          <w:rFonts w:ascii="Times New Roman"/>
          <w:b w:val="false"/>
          <w:i w:val="false"/>
          <w:color w:val="000000"/>
          <w:sz w:val="28"/>
        </w:rPr>
        <w:t>
      45. № 163 сайлау учаскесі.</w:t>
      </w:r>
    </w:p>
    <w:bookmarkEnd w:id="287"/>
    <w:bookmarkStart w:name="z302" w:id="2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88"/>
    <w:bookmarkStart w:name="z303" w:id="289"/>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89"/>
    <w:bookmarkStart w:name="z304" w:id="290"/>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90"/>
    <w:bookmarkStart w:name="z305" w:id="291"/>
    <w:p>
      <w:pPr>
        <w:spacing w:after="0"/>
        <w:ind w:left="0"/>
        <w:jc w:val="both"/>
      </w:pPr>
      <w:r>
        <w:rPr>
          <w:rFonts w:ascii="Times New Roman"/>
          <w:b w:val="false"/>
          <w:i w:val="false"/>
          <w:color w:val="000000"/>
          <w:sz w:val="28"/>
        </w:rPr>
        <w:t xml:space="preserve">
      46. № 164 сайлау учаскесі. </w:t>
      </w:r>
    </w:p>
    <w:bookmarkEnd w:id="291"/>
    <w:bookmarkStart w:name="z306" w:id="2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Шоссейная көшесі № 37 құрылыс, "Қазақстан Республикасы ұлттық ұланының 6654 әскери бөлімі" Республикалық мемлекеттік мекемесі ғимаратының клубы.</w:t>
      </w:r>
    </w:p>
    <w:bookmarkEnd w:id="292"/>
    <w:bookmarkStart w:name="z307" w:id="293"/>
    <w:p>
      <w:pPr>
        <w:spacing w:after="0"/>
        <w:ind w:left="0"/>
        <w:jc w:val="both"/>
      </w:pPr>
      <w:r>
        <w:rPr>
          <w:rFonts w:ascii="Times New Roman"/>
          <w:b w:val="false"/>
          <w:i w:val="false"/>
          <w:color w:val="000000"/>
          <w:sz w:val="28"/>
        </w:rPr>
        <w:t>
      Сайлау учаскесінің шекарасы: № 6654 әскери бөлімінің аумағы.</w:t>
      </w:r>
    </w:p>
    <w:bookmarkEnd w:id="293"/>
    <w:bookmarkStart w:name="z308" w:id="294"/>
    <w:p>
      <w:pPr>
        <w:spacing w:after="0"/>
        <w:ind w:left="0"/>
        <w:jc w:val="both"/>
      </w:pPr>
      <w:r>
        <w:rPr>
          <w:rFonts w:ascii="Times New Roman"/>
          <w:b w:val="false"/>
          <w:i w:val="false"/>
          <w:color w:val="000000"/>
          <w:sz w:val="28"/>
        </w:rPr>
        <w:t>
      47. № 165 сайлау учаскесі.</w:t>
      </w:r>
    </w:p>
    <w:bookmarkEnd w:id="294"/>
    <w:bookmarkStart w:name="z309" w:id="2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95"/>
    <w:bookmarkStart w:name="z310" w:id="296"/>
    <w:p>
      <w:pPr>
        <w:spacing w:after="0"/>
        <w:ind w:left="0"/>
        <w:jc w:val="both"/>
      </w:pPr>
      <w:r>
        <w:rPr>
          <w:rFonts w:ascii="Times New Roman"/>
          <w:b w:val="false"/>
          <w:i w:val="false"/>
          <w:color w:val="000000"/>
          <w:sz w:val="28"/>
        </w:rPr>
        <w:t xml:space="preserve">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 </w:t>
      </w:r>
    </w:p>
    <w:bookmarkEnd w:id="296"/>
    <w:bookmarkStart w:name="z311" w:id="297"/>
    <w:p>
      <w:pPr>
        <w:spacing w:after="0"/>
        <w:ind w:left="0"/>
        <w:jc w:val="both"/>
      </w:pPr>
      <w:r>
        <w:rPr>
          <w:rFonts w:ascii="Times New Roman"/>
          <w:b w:val="false"/>
          <w:i w:val="false"/>
          <w:color w:val="000000"/>
          <w:sz w:val="28"/>
        </w:rPr>
        <w:t>
      А. Тастанбеков көшесі № 1, 2, 3, 4, 5, 6, 7, 8, 9, 10, 11, 11 А, 12, 13, 14;</w:t>
      </w:r>
    </w:p>
    <w:bookmarkEnd w:id="297"/>
    <w:bookmarkStart w:name="z312" w:id="298"/>
    <w:p>
      <w:pPr>
        <w:spacing w:after="0"/>
        <w:ind w:left="0"/>
        <w:jc w:val="both"/>
      </w:pPr>
      <w:r>
        <w:rPr>
          <w:rFonts w:ascii="Times New Roman"/>
          <w:b w:val="false"/>
          <w:i w:val="false"/>
          <w:color w:val="000000"/>
          <w:sz w:val="28"/>
        </w:rPr>
        <w:t>
      № 6654 әскери бөлімінің әскери қалашығы.</w:t>
      </w:r>
    </w:p>
    <w:bookmarkEnd w:id="298"/>
    <w:bookmarkStart w:name="z313" w:id="299"/>
    <w:p>
      <w:pPr>
        <w:spacing w:after="0"/>
        <w:ind w:left="0"/>
        <w:jc w:val="both"/>
      </w:pPr>
      <w:r>
        <w:rPr>
          <w:rFonts w:ascii="Times New Roman"/>
          <w:b w:val="false"/>
          <w:i w:val="false"/>
          <w:color w:val="000000"/>
          <w:sz w:val="28"/>
        </w:rPr>
        <w:t>
      48. № 166 сайлау учаскесі.</w:t>
      </w:r>
    </w:p>
    <w:bookmarkEnd w:id="299"/>
    <w:bookmarkStart w:name="z314" w:id="3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300"/>
    <w:bookmarkStart w:name="z315" w:id="301"/>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301"/>
    <w:bookmarkStart w:name="z316" w:id="302"/>
    <w:p>
      <w:pPr>
        <w:spacing w:after="0"/>
        <w:ind w:left="0"/>
        <w:jc w:val="both"/>
      </w:pPr>
      <w:r>
        <w:rPr>
          <w:rFonts w:ascii="Times New Roman"/>
          <w:b w:val="false"/>
          <w:i w:val="false"/>
          <w:color w:val="000000"/>
          <w:sz w:val="28"/>
        </w:rPr>
        <w:t>
      49. № 167 сайлау учаскесі.</w:t>
      </w:r>
    </w:p>
    <w:bookmarkEnd w:id="302"/>
    <w:bookmarkStart w:name="z317" w:id="30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303"/>
    <w:bookmarkStart w:name="z318" w:id="304"/>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304"/>
    <w:bookmarkStart w:name="z319" w:id="305"/>
    <w:p>
      <w:pPr>
        <w:spacing w:after="0"/>
        <w:ind w:left="0"/>
        <w:jc w:val="both"/>
      </w:pPr>
      <w:r>
        <w:rPr>
          <w:rFonts w:ascii="Times New Roman"/>
          <w:b w:val="false"/>
          <w:i w:val="false"/>
          <w:color w:val="000000"/>
          <w:sz w:val="28"/>
        </w:rPr>
        <w:t>
      50. № 168 сайлау учаскесі.</w:t>
      </w:r>
    </w:p>
    <w:bookmarkEnd w:id="305"/>
    <w:bookmarkStart w:name="z320" w:id="3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306"/>
    <w:bookmarkStart w:name="z321" w:id="307"/>
    <w:p>
      <w:pPr>
        <w:spacing w:after="0"/>
        <w:ind w:left="0"/>
        <w:jc w:val="both"/>
      </w:pPr>
      <w:r>
        <w:rPr>
          <w:rFonts w:ascii="Times New Roman"/>
          <w:b w:val="false"/>
          <w:i w:val="false"/>
          <w:color w:val="000000"/>
          <w:sz w:val="28"/>
        </w:rPr>
        <w:t>
      Сайлау учаскесінің шекарасы: Қаратұрық ауылы.</w:t>
      </w:r>
    </w:p>
    <w:bookmarkEnd w:id="307"/>
    <w:bookmarkStart w:name="z322" w:id="308"/>
    <w:p>
      <w:pPr>
        <w:spacing w:after="0"/>
        <w:ind w:left="0"/>
        <w:jc w:val="both"/>
      </w:pPr>
      <w:r>
        <w:rPr>
          <w:rFonts w:ascii="Times New Roman"/>
          <w:b w:val="false"/>
          <w:i w:val="false"/>
          <w:color w:val="000000"/>
          <w:sz w:val="28"/>
        </w:rPr>
        <w:t>
      51. № 169 сайлау учаскесі.</w:t>
      </w:r>
    </w:p>
    <w:bookmarkEnd w:id="308"/>
    <w:bookmarkStart w:name="z323" w:id="3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309"/>
    <w:bookmarkStart w:name="z324" w:id="310"/>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310"/>
    <w:bookmarkStart w:name="z325" w:id="311"/>
    <w:p>
      <w:pPr>
        <w:spacing w:after="0"/>
        <w:ind w:left="0"/>
        <w:jc w:val="both"/>
      </w:pPr>
      <w:r>
        <w:rPr>
          <w:rFonts w:ascii="Times New Roman"/>
          <w:b w:val="false"/>
          <w:i w:val="false"/>
          <w:color w:val="000000"/>
          <w:sz w:val="28"/>
        </w:rPr>
        <w:t>
      52. № 170 сайлау учаскесі.</w:t>
      </w:r>
    </w:p>
    <w:bookmarkEnd w:id="311"/>
    <w:bookmarkStart w:name="z326" w:id="3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312"/>
    <w:bookmarkStart w:name="z327" w:id="313"/>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313"/>
    <w:bookmarkStart w:name="z328" w:id="314"/>
    <w:p>
      <w:pPr>
        <w:spacing w:after="0"/>
        <w:ind w:left="0"/>
        <w:jc w:val="both"/>
      </w:pPr>
      <w:r>
        <w:rPr>
          <w:rFonts w:ascii="Times New Roman"/>
          <w:b w:val="false"/>
          <w:i w:val="false"/>
          <w:color w:val="000000"/>
          <w:sz w:val="28"/>
        </w:rPr>
        <w:t>
      53. № 171 сайлау учаскесі.</w:t>
      </w:r>
    </w:p>
    <w:bookmarkEnd w:id="314"/>
    <w:bookmarkStart w:name="z329" w:id="3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315"/>
    <w:bookmarkStart w:name="z330" w:id="316"/>
    <w:p>
      <w:pPr>
        <w:spacing w:after="0"/>
        <w:ind w:left="0"/>
        <w:jc w:val="both"/>
      </w:pPr>
      <w:r>
        <w:rPr>
          <w:rFonts w:ascii="Times New Roman"/>
          <w:b w:val="false"/>
          <w:i w:val="false"/>
          <w:color w:val="000000"/>
          <w:sz w:val="28"/>
        </w:rPr>
        <w:t>
      Сайлау учаскесінің шекарасы: Көктөбе ауылы, көшелері толығымен: Ы. Алтынсарин, Т .Молдағалиев, Р. Қошқарбаев, Камалов;</w:t>
      </w:r>
    </w:p>
    <w:bookmarkEnd w:id="316"/>
    <w:bookmarkStart w:name="z331" w:id="317"/>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17"/>
    <w:bookmarkStart w:name="z332" w:id="318"/>
    <w:p>
      <w:pPr>
        <w:spacing w:after="0"/>
        <w:ind w:left="0"/>
        <w:jc w:val="both"/>
      </w:pPr>
      <w:r>
        <w:rPr>
          <w:rFonts w:ascii="Times New Roman"/>
          <w:b w:val="false"/>
          <w:i w:val="false"/>
          <w:color w:val="000000"/>
          <w:sz w:val="28"/>
        </w:rPr>
        <w:t>
      54. № 172 сайлау учаскесі.</w:t>
      </w:r>
    </w:p>
    <w:bookmarkEnd w:id="318"/>
    <w:bookmarkStart w:name="z333" w:id="3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19"/>
    <w:bookmarkStart w:name="z334" w:id="320"/>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Жанбакиев, Тәуелсіздік, Нұрманбетов, Д. Қонаев; </w:t>
      </w:r>
    </w:p>
    <w:bookmarkEnd w:id="320"/>
    <w:bookmarkStart w:name="z335" w:id="321"/>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21"/>
    <w:bookmarkStart w:name="z336" w:id="322"/>
    <w:p>
      <w:pPr>
        <w:spacing w:after="0"/>
        <w:ind w:left="0"/>
        <w:jc w:val="both"/>
      </w:pPr>
      <w:r>
        <w:rPr>
          <w:rFonts w:ascii="Times New Roman"/>
          <w:b w:val="false"/>
          <w:i w:val="false"/>
          <w:color w:val="000000"/>
          <w:sz w:val="28"/>
        </w:rPr>
        <w:t>
      55. № 173 сайлау учаскесі.</w:t>
      </w:r>
    </w:p>
    <w:bookmarkEnd w:id="322"/>
    <w:bookmarkStart w:name="z337" w:id="3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Т. Естемесов көшесі № 21 құрылыс, "Еңбекшіқазақ ауданының ішкі саясат, мәдениет, тілдерді дамыту және спорт бөлімі" мемлекеттік мекемесінің "Еңбекшіқазақ аудандық кітапханасы" коммуналдық мемлекеттік мекемесіне қарасты Көктөбе ауылдық кітапханасының ғимараты.</w:t>
      </w:r>
    </w:p>
    <w:bookmarkEnd w:id="323"/>
    <w:bookmarkStart w:name="z338" w:id="324"/>
    <w:p>
      <w:pPr>
        <w:spacing w:after="0"/>
        <w:ind w:left="0"/>
        <w:jc w:val="both"/>
      </w:pPr>
      <w:r>
        <w:rPr>
          <w:rFonts w:ascii="Times New Roman"/>
          <w:b w:val="false"/>
          <w:i w:val="false"/>
          <w:color w:val="000000"/>
          <w:sz w:val="28"/>
        </w:rPr>
        <w:t xml:space="preserve">
      Сайлау учаскесінің шекарасы: Қызылжар ауылы, көшелері толығымен: Есенбай, Е. Олжабай, Амангелді, Т. Бокин; </w:t>
      </w:r>
    </w:p>
    <w:bookmarkEnd w:id="324"/>
    <w:bookmarkStart w:name="z339" w:id="325"/>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25"/>
    <w:bookmarkStart w:name="z340" w:id="326"/>
    <w:p>
      <w:pPr>
        <w:spacing w:after="0"/>
        <w:ind w:left="0"/>
        <w:jc w:val="both"/>
      </w:pPr>
      <w:r>
        <w:rPr>
          <w:rFonts w:ascii="Times New Roman"/>
          <w:b w:val="false"/>
          <w:i w:val="false"/>
          <w:color w:val="000000"/>
          <w:sz w:val="28"/>
        </w:rPr>
        <w:t>
      56. № 174 сайлау учаскесі.</w:t>
      </w:r>
    </w:p>
    <w:bookmarkEnd w:id="326"/>
    <w:bookmarkStart w:name="z341" w:id="3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27"/>
    <w:bookmarkStart w:name="z342" w:id="328"/>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28"/>
    <w:bookmarkStart w:name="z343" w:id="329"/>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29"/>
    <w:bookmarkStart w:name="z344" w:id="330"/>
    <w:p>
      <w:pPr>
        <w:spacing w:after="0"/>
        <w:ind w:left="0"/>
        <w:jc w:val="both"/>
      </w:pPr>
      <w:r>
        <w:rPr>
          <w:rFonts w:ascii="Times New Roman"/>
          <w:b w:val="false"/>
          <w:i w:val="false"/>
          <w:color w:val="000000"/>
          <w:sz w:val="28"/>
        </w:rPr>
        <w:t>
      57. № 175 сайлау учаскесі.</w:t>
      </w:r>
    </w:p>
    <w:bookmarkEnd w:id="330"/>
    <w:bookmarkStart w:name="z345" w:id="3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Наурызбай батыр көшесі № 20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31"/>
    <w:bookmarkStart w:name="z346" w:id="332"/>
    <w:p>
      <w:pPr>
        <w:spacing w:after="0"/>
        <w:ind w:left="0"/>
        <w:jc w:val="both"/>
      </w:pPr>
      <w:r>
        <w:rPr>
          <w:rFonts w:ascii="Times New Roman"/>
          <w:b w:val="false"/>
          <w:i w:val="false"/>
          <w:color w:val="000000"/>
          <w:sz w:val="28"/>
        </w:rPr>
        <w:t>
      Сайлау учаскесінің шекарасы: Төле би ауылы.</w:t>
      </w:r>
    </w:p>
    <w:bookmarkEnd w:id="332"/>
    <w:bookmarkStart w:name="z347" w:id="333"/>
    <w:p>
      <w:pPr>
        <w:spacing w:after="0"/>
        <w:ind w:left="0"/>
        <w:jc w:val="both"/>
      </w:pPr>
      <w:r>
        <w:rPr>
          <w:rFonts w:ascii="Times New Roman"/>
          <w:b w:val="false"/>
          <w:i w:val="false"/>
          <w:color w:val="000000"/>
          <w:sz w:val="28"/>
        </w:rPr>
        <w:t>
      58. № 176 сайлау учаскесі.</w:t>
      </w:r>
    </w:p>
    <w:bookmarkEnd w:id="333"/>
    <w:bookmarkStart w:name="z348" w:id="33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Б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34"/>
    <w:bookmarkStart w:name="z349" w:id="335"/>
    <w:p>
      <w:pPr>
        <w:spacing w:after="0"/>
        <w:ind w:left="0"/>
        <w:jc w:val="both"/>
      </w:pPr>
      <w:r>
        <w:rPr>
          <w:rFonts w:ascii="Times New Roman"/>
          <w:b w:val="false"/>
          <w:i w:val="false"/>
          <w:color w:val="000000"/>
          <w:sz w:val="28"/>
        </w:rPr>
        <w:t>
      Сайлау учаскесінің шекарасы: Алмалы ауылы.</w:t>
      </w:r>
    </w:p>
    <w:bookmarkEnd w:id="335"/>
    <w:bookmarkStart w:name="z350" w:id="336"/>
    <w:p>
      <w:pPr>
        <w:spacing w:after="0"/>
        <w:ind w:left="0"/>
        <w:jc w:val="both"/>
      </w:pPr>
      <w:r>
        <w:rPr>
          <w:rFonts w:ascii="Times New Roman"/>
          <w:b w:val="false"/>
          <w:i w:val="false"/>
          <w:color w:val="000000"/>
          <w:sz w:val="28"/>
        </w:rPr>
        <w:t>
      59. № 177 сайлау учаскесі.</w:t>
      </w:r>
    </w:p>
    <w:bookmarkEnd w:id="336"/>
    <w:bookmarkStart w:name="z351" w:id="3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37"/>
    <w:bookmarkStart w:name="z352" w:id="338"/>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38"/>
    <w:bookmarkStart w:name="z353" w:id="339"/>
    <w:p>
      <w:pPr>
        <w:spacing w:after="0"/>
        <w:ind w:left="0"/>
        <w:jc w:val="both"/>
      </w:pPr>
      <w:r>
        <w:rPr>
          <w:rFonts w:ascii="Times New Roman"/>
          <w:b w:val="false"/>
          <w:i w:val="false"/>
          <w:color w:val="000000"/>
          <w:sz w:val="28"/>
        </w:rPr>
        <w:t>
      8 Март көшесі № 1, 1 А, 1 Б, 2, 2 А, 3, 4, 5, 6, 7;</w:t>
      </w:r>
    </w:p>
    <w:bookmarkEnd w:id="339"/>
    <w:bookmarkStart w:name="z354" w:id="340"/>
    <w:p>
      <w:pPr>
        <w:spacing w:after="0"/>
        <w:ind w:left="0"/>
        <w:jc w:val="both"/>
      </w:pPr>
      <w:r>
        <w:rPr>
          <w:rFonts w:ascii="Times New Roman"/>
          <w:b w:val="false"/>
          <w:i w:val="false"/>
          <w:color w:val="000000"/>
          <w:sz w:val="28"/>
        </w:rPr>
        <w:t>
      Дулятов көшесі № 1, 2, 3, 4, 5, 6, 7, 8, 9, 10, 11, 12, 13,14, 15, 15 А;</w:t>
      </w:r>
    </w:p>
    <w:bookmarkEnd w:id="340"/>
    <w:bookmarkStart w:name="z355" w:id="341"/>
    <w:p>
      <w:pPr>
        <w:spacing w:after="0"/>
        <w:ind w:left="0"/>
        <w:jc w:val="both"/>
      </w:pPr>
      <w:r>
        <w:rPr>
          <w:rFonts w:ascii="Times New Roman"/>
          <w:b w:val="false"/>
          <w:i w:val="false"/>
          <w:color w:val="000000"/>
          <w:sz w:val="28"/>
        </w:rPr>
        <w:t>
      Арзиев көшесі № 1, 1А, 2, 3, 3 А, 3 Б, 4, 5, 6, 7, 8, 9, 10, 11, 12, 13, 13 А, 14, 15, 15 А;</w:t>
      </w:r>
    </w:p>
    <w:bookmarkEnd w:id="341"/>
    <w:bookmarkStart w:name="z356" w:id="342"/>
    <w:p>
      <w:pPr>
        <w:spacing w:after="0"/>
        <w:ind w:left="0"/>
        <w:jc w:val="both"/>
      </w:pPr>
      <w:r>
        <w:rPr>
          <w:rFonts w:ascii="Times New Roman"/>
          <w:b w:val="false"/>
          <w:i w:val="false"/>
          <w:color w:val="000000"/>
          <w:sz w:val="28"/>
        </w:rPr>
        <w:t>
      № 1 ықшам ауданы.</w:t>
      </w:r>
    </w:p>
    <w:bookmarkEnd w:id="342"/>
    <w:bookmarkStart w:name="z357" w:id="343"/>
    <w:p>
      <w:pPr>
        <w:spacing w:after="0"/>
        <w:ind w:left="0"/>
        <w:jc w:val="both"/>
      </w:pPr>
      <w:r>
        <w:rPr>
          <w:rFonts w:ascii="Times New Roman"/>
          <w:b w:val="false"/>
          <w:i w:val="false"/>
          <w:color w:val="000000"/>
          <w:sz w:val="28"/>
        </w:rPr>
        <w:t>
      60. № 178 сайлау учаскесі.</w:t>
      </w:r>
    </w:p>
    <w:bookmarkEnd w:id="343"/>
    <w:bookmarkStart w:name="z358" w:id="3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44"/>
    <w:bookmarkStart w:name="z359" w:id="345"/>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45"/>
    <w:bookmarkStart w:name="z360" w:id="346"/>
    <w:p>
      <w:pPr>
        <w:spacing w:after="0"/>
        <w:ind w:left="0"/>
        <w:jc w:val="both"/>
      </w:pPr>
      <w:r>
        <w:rPr>
          <w:rFonts w:ascii="Times New Roman"/>
          <w:b w:val="false"/>
          <w:i w:val="false"/>
          <w:color w:val="000000"/>
          <w:sz w:val="28"/>
        </w:rPr>
        <w:t>
      8 Март көшесі № 8, 9, 10, 11, 12, 13;</w:t>
      </w:r>
    </w:p>
    <w:bookmarkEnd w:id="346"/>
    <w:bookmarkStart w:name="z361" w:id="347"/>
    <w:p>
      <w:pPr>
        <w:spacing w:after="0"/>
        <w:ind w:left="0"/>
        <w:jc w:val="both"/>
      </w:pPr>
      <w:r>
        <w:rPr>
          <w:rFonts w:ascii="Times New Roman"/>
          <w:b w:val="false"/>
          <w:i w:val="false"/>
          <w:color w:val="000000"/>
          <w:sz w:val="28"/>
        </w:rPr>
        <w:t>
      Дулятов көшесі № 16, 17, 18, 19, 20, 21, 22, 23, 24, 25, 26, 27, 28, 29, 30, 31, 32, 45, 167;</w:t>
      </w:r>
    </w:p>
    <w:bookmarkEnd w:id="347"/>
    <w:bookmarkStart w:name="z362" w:id="348"/>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48"/>
    <w:bookmarkStart w:name="z363" w:id="349"/>
    <w:p>
      <w:pPr>
        <w:spacing w:after="0"/>
        <w:ind w:left="0"/>
        <w:jc w:val="both"/>
      </w:pPr>
      <w:r>
        <w:rPr>
          <w:rFonts w:ascii="Times New Roman"/>
          <w:b w:val="false"/>
          <w:i w:val="false"/>
          <w:color w:val="000000"/>
          <w:sz w:val="28"/>
        </w:rPr>
        <w:t xml:space="preserve">
      Сүт – тауарлы фермасы № 2; </w:t>
      </w:r>
    </w:p>
    <w:bookmarkEnd w:id="349"/>
    <w:bookmarkStart w:name="z364" w:id="350"/>
    <w:p>
      <w:pPr>
        <w:spacing w:after="0"/>
        <w:ind w:left="0"/>
        <w:jc w:val="both"/>
      </w:pPr>
      <w:r>
        <w:rPr>
          <w:rFonts w:ascii="Times New Roman"/>
          <w:b w:val="false"/>
          <w:i w:val="false"/>
          <w:color w:val="000000"/>
          <w:sz w:val="28"/>
        </w:rPr>
        <w:t xml:space="preserve">
      № 2 ықшам ауданы; </w:t>
      </w:r>
    </w:p>
    <w:bookmarkEnd w:id="350"/>
    <w:bookmarkStart w:name="z365" w:id="351"/>
    <w:p>
      <w:pPr>
        <w:spacing w:after="0"/>
        <w:ind w:left="0"/>
        <w:jc w:val="both"/>
      </w:pPr>
      <w:r>
        <w:rPr>
          <w:rFonts w:ascii="Times New Roman"/>
          <w:b w:val="false"/>
          <w:i w:val="false"/>
          <w:color w:val="000000"/>
          <w:sz w:val="28"/>
        </w:rPr>
        <w:t>
      тұйық көшелері; Абай, Жандосов.</w:t>
      </w:r>
    </w:p>
    <w:bookmarkEnd w:id="351"/>
    <w:bookmarkStart w:name="z366" w:id="352"/>
    <w:p>
      <w:pPr>
        <w:spacing w:after="0"/>
        <w:ind w:left="0"/>
        <w:jc w:val="both"/>
      </w:pPr>
      <w:r>
        <w:rPr>
          <w:rFonts w:ascii="Times New Roman"/>
          <w:b w:val="false"/>
          <w:i w:val="false"/>
          <w:color w:val="000000"/>
          <w:sz w:val="28"/>
        </w:rPr>
        <w:t>
      61. № 179 сайлау учаскесі.</w:t>
      </w:r>
    </w:p>
    <w:bookmarkEnd w:id="352"/>
    <w:bookmarkStart w:name="z367" w:id="3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Ы. Алтынсарин көшесі № 3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53"/>
    <w:bookmarkStart w:name="z368" w:id="354"/>
    <w:p>
      <w:pPr>
        <w:spacing w:after="0"/>
        <w:ind w:left="0"/>
        <w:jc w:val="both"/>
      </w:pPr>
      <w:r>
        <w:rPr>
          <w:rFonts w:ascii="Times New Roman"/>
          <w:b w:val="false"/>
          <w:i w:val="false"/>
          <w:color w:val="000000"/>
          <w:sz w:val="28"/>
        </w:rPr>
        <w:t>
      Сайлау учаскесінің шекарасы: Қырбалтабай ауылы.</w:t>
      </w:r>
    </w:p>
    <w:bookmarkEnd w:id="354"/>
    <w:bookmarkStart w:name="z369" w:id="355"/>
    <w:p>
      <w:pPr>
        <w:spacing w:after="0"/>
        <w:ind w:left="0"/>
        <w:jc w:val="both"/>
      </w:pPr>
      <w:r>
        <w:rPr>
          <w:rFonts w:ascii="Times New Roman"/>
          <w:b w:val="false"/>
          <w:i w:val="false"/>
          <w:color w:val="000000"/>
          <w:sz w:val="28"/>
        </w:rPr>
        <w:t>
      62. № 180 сайлау учаскесі.</w:t>
      </w:r>
    </w:p>
    <w:bookmarkEnd w:id="355"/>
    <w:bookmarkStart w:name="z370" w:id="35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56"/>
    <w:bookmarkStart w:name="z371" w:id="357"/>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57"/>
    <w:bookmarkStart w:name="z372" w:id="358"/>
    <w:p>
      <w:pPr>
        <w:spacing w:after="0"/>
        <w:ind w:left="0"/>
        <w:jc w:val="both"/>
      </w:pPr>
      <w:r>
        <w:rPr>
          <w:rFonts w:ascii="Times New Roman"/>
          <w:b w:val="false"/>
          <w:i w:val="false"/>
          <w:color w:val="000000"/>
          <w:sz w:val="28"/>
        </w:rPr>
        <w:t>
      63. № 181 сайлау учаскесі.</w:t>
      </w:r>
    </w:p>
    <w:bookmarkEnd w:id="358"/>
    <w:bookmarkStart w:name="z373" w:id="35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59"/>
    <w:bookmarkStart w:name="z374" w:id="360"/>
    <w:p>
      <w:pPr>
        <w:spacing w:after="0"/>
        <w:ind w:left="0"/>
        <w:jc w:val="both"/>
      </w:pPr>
      <w:r>
        <w:rPr>
          <w:rFonts w:ascii="Times New Roman"/>
          <w:b w:val="false"/>
          <w:i w:val="false"/>
          <w:color w:val="000000"/>
          <w:sz w:val="28"/>
        </w:rPr>
        <w:t>
      Сайлау учаскесінің шекарасы: Екпінді ауылы.</w:t>
      </w:r>
    </w:p>
    <w:bookmarkEnd w:id="360"/>
    <w:bookmarkStart w:name="z375" w:id="361"/>
    <w:p>
      <w:pPr>
        <w:spacing w:after="0"/>
        <w:ind w:left="0"/>
        <w:jc w:val="both"/>
      </w:pPr>
      <w:r>
        <w:rPr>
          <w:rFonts w:ascii="Times New Roman"/>
          <w:b w:val="false"/>
          <w:i w:val="false"/>
          <w:color w:val="000000"/>
          <w:sz w:val="28"/>
        </w:rPr>
        <w:t>
      64. № 182 сайлау учаскесі.</w:t>
      </w:r>
    </w:p>
    <w:bookmarkEnd w:id="361"/>
    <w:bookmarkStart w:name="z376" w:id="36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62"/>
    <w:bookmarkStart w:name="z377" w:id="363"/>
    <w:p>
      <w:pPr>
        <w:spacing w:after="0"/>
        <w:ind w:left="0"/>
        <w:jc w:val="both"/>
      </w:pPr>
      <w:r>
        <w:rPr>
          <w:rFonts w:ascii="Times New Roman"/>
          <w:b w:val="false"/>
          <w:i w:val="false"/>
          <w:color w:val="000000"/>
          <w:sz w:val="28"/>
        </w:rPr>
        <w:t xml:space="preserve">
      Сайлау учаскесінің шекарасы: Қайнар ауылы; </w:t>
      </w:r>
    </w:p>
    <w:bookmarkEnd w:id="363"/>
    <w:bookmarkStart w:name="z378" w:id="364"/>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64"/>
    <w:bookmarkStart w:name="z379" w:id="365"/>
    <w:p>
      <w:pPr>
        <w:spacing w:after="0"/>
        <w:ind w:left="0"/>
        <w:jc w:val="both"/>
      </w:pPr>
      <w:r>
        <w:rPr>
          <w:rFonts w:ascii="Times New Roman"/>
          <w:b w:val="false"/>
          <w:i w:val="false"/>
          <w:color w:val="000000"/>
          <w:sz w:val="28"/>
        </w:rPr>
        <w:t>
      65.№ 183 сайлау учаскесі.</w:t>
      </w:r>
    </w:p>
    <w:bookmarkEnd w:id="365"/>
    <w:bookmarkStart w:name="z380" w:id="3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66"/>
    <w:bookmarkStart w:name="z381" w:id="367"/>
    <w:p>
      <w:pPr>
        <w:spacing w:after="0"/>
        <w:ind w:left="0"/>
        <w:jc w:val="both"/>
      </w:pPr>
      <w:r>
        <w:rPr>
          <w:rFonts w:ascii="Times New Roman"/>
          <w:b w:val="false"/>
          <w:i w:val="false"/>
          <w:color w:val="000000"/>
          <w:sz w:val="28"/>
        </w:rPr>
        <w:t xml:space="preserve">
      Сайлау учаскесінің шекарасы: Қазтай Ұлтарақов ауылы; </w:t>
      </w:r>
    </w:p>
    <w:bookmarkEnd w:id="367"/>
    <w:bookmarkStart w:name="z382" w:id="368"/>
    <w:p>
      <w:pPr>
        <w:spacing w:after="0"/>
        <w:ind w:left="0"/>
        <w:jc w:val="both"/>
      </w:pPr>
      <w:r>
        <w:rPr>
          <w:rFonts w:ascii="Times New Roman"/>
          <w:b w:val="false"/>
          <w:i w:val="false"/>
          <w:color w:val="000000"/>
          <w:sz w:val="28"/>
        </w:rPr>
        <w:t xml:space="preserve">
      Қызыл баз учаскесі; </w:t>
      </w:r>
    </w:p>
    <w:bookmarkEnd w:id="368"/>
    <w:bookmarkStart w:name="z383" w:id="369"/>
    <w:p>
      <w:pPr>
        <w:spacing w:after="0"/>
        <w:ind w:left="0"/>
        <w:jc w:val="both"/>
      </w:pPr>
      <w:r>
        <w:rPr>
          <w:rFonts w:ascii="Times New Roman"/>
          <w:b w:val="false"/>
          <w:i w:val="false"/>
          <w:color w:val="000000"/>
          <w:sz w:val="28"/>
        </w:rPr>
        <w:t xml:space="preserve">
      "Шелек" теміржол станциясының қалашығы; </w:t>
      </w:r>
    </w:p>
    <w:bookmarkEnd w:id="369"/>
    <w:bookmarkStart w:name="z384" w:id="370"/>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70"/>
    <w:bookmarkStart w:name="z385" w:id="371"/>
    <w:p>
      <w:pPr>
        <w:spacing w:after="0"/>
        <w:ind w:left="0"/>
        <w:jc w:val="both"/>
      </w:pPr>
      <w:r>
        <w:rPr>
          <w:rFonts w:ascii="Times New Roman"/>
          <w:b w:val="false"/>
          <w:i w:val="false"/>
          <w:color w:val="000000"/>
          <w:sz w:val="28"/>
        </w:rPr>
        <w:t>
      66. № 184 сайлау учаскесі.</w:t>
      </w:r>
    </w:p>
    <w:bookmarkEnd w:id="371"/>
    <w:bookmarkStart w:name="z386" w:id="37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72"/>
    <w:bookmarkStart w:name="z387" w:id="373"/>
    <w:p>
      <w:pPr>
        <w:spacing w:after="0"/>
        <w:ind w:left="0"/>
        <w:jc w:val="both"/>
      </w:pPr>
      <w:r>
        <w:rPr>
          <w:rFonts w:ascii="Times New Roman"/>
          <w:b w:val="false"/>
          <w:i w:val="false"/>
          <w:color w:val="000000"/>
          <w:sz w:val="28"/>
        </w:rPr>
        <w:t>
      Сайлау учаскесінің шекарасы: Нұрлы ауылы.</w:t>
      </w:r>
    </w:p>
    <w:bookmarkEnd w:id="373"/>
    <w:bookmarkStart w:name="z388" w:id="374"/>
    <w:p>
      <w:pPr>
        <w:spacing w:after="0"/>
        <w:ind w:left="0"/>
        <w:jc w:val="both"/>
      </w:pPr>
      <w:r>
        <w:rPr>
          <w:rFonts w:ascii="Times New Roman"/>
          <w:b w:val="false"/>
          <w:i w:val="false"/>
          <w:color w:val="000000"/>
          <w:sz w:val="28"/>
        </w:rPr>
        <w:t>
      67.№ 185 сайлау учаскесі.</w:t>
      </w:r>
    </w:p>
    <w:bookmarkEnd w:id="374"/>
    <w:bookmarkStart w:name="z389" w:id="3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75"/>
    <w:bookmarkStart w:name="z390" w:id="376"/>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Строительная, Садовая, Б. Сүлейменов, Әлмерек абыз; </w:t>
      </w:r>
    </w:p>
    <w:bookmarkEnd w:id="376"/>
    <w:bookmarkStart w:name="z391" w:id="377"/>
    <w:p>
      <w:pPr>
        <w:spacing w:after="0"/>
        <w:ind w:left="0"/>
        <w:jc w:val="both"/>
      </w:pPr>
      <w:r>
        <w:rPr>
          <w:rFonts w:ascii="Times New Roman"/>
          <w:b w:val="false"/>
          <w:i w:val="false"/>
          <w:color w:val="000000"/>
          <w:sz w:val="28"/>
        </w:rPr>
        <w:t xml:space="preserve">
      тұйық көшелері: Талгарский, Советский, Мельничный; </w:t>
      </w:r>
    </w:p>
    <w:bookmarkEnd w:id="377"/>
    <w:bookmarkStart w:name="z392" w:id="378"/>
    <w:p>
      <w:pPr>
        <w:spacing w:after="0"/>
        <w:ind w:left="0"/>
        <w:jc w:val="both"/>
      </w:pPr>
      <w:r>
        <w:rPr>
          <w:rFonts w:ascii="Times New Roman"/>
          <w:b w:val="false"/>
          <w:i w:val="false"/>
          <w:color w:val="000000"/>
          <w:sz w:val="28"/>
        </w:rPr>
        <w:t>
      тұтыну кооперативтері: "Садоводческое товарищество "Авиаремонтник", "Садоводческое товарищество "Арман";</w:t>
      </w:r>
    </w:p>
    <w:bookmarkEnd w:id="378"/>
    <w:bookmarkStart w:name="z393" w:id="379"/>
    <w:p>
      <w:pPr>
        <w:spacing w:after="0"/>
        <w:ind w:left="0"/>
        <w:jc w:val="both"/>
      </w:pPr>
      <w:r>
        <w:rPr>
          <w:rFonts w:ascii="Times New Roman"/>
          <w:b w:val="false"/>
          <w:i w:val="false"/>
          <w:color w:val="000000"/>
          <w:sz w:val="28"/>
        </w:rPr>
        <w:t xml:space="preserve">
      тұтыну кооперативі бақшашылық қоғамдастықтары: "Надежда", "Эдельвейс", "Рубин", "Ковровщица", "Автомобилист", "Ветеран", "Демалыс", "Семиречье", "Тункурус", "Байтерек-Рассвет", "Биолог"; </w:t>
      </w:r>
    </w:p>
    <w:bookmarkEnd w:id="379"/>
    <w:bookmarkStart w:name="z394" w:id="380"/>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380"/>
    <w:bookmarkStart w:name="z395" w:id="381"/>
    <w:p>
      <w:pPr>
        <w:spacing w:after="0"/>
        <w:ind w:left="0"/>
        <w:jc w:val="both"/>
      </w:pPr>
      <w:r>
        <w:rPr>
          <w:rFonts w:ascii="Times New Roman"/>
          <w:b w:val="false"/>
          <w:i w:val="false"/>
          <w:color w:val="000000"/>
          <w:sz w:val="28"/>
        </w:rPr>
        <w:t>
      68. № 186 сайлау учаскесі.</w:t>
      </w:r>
    </w:p>
    <w:bookmarkEnd w:id="381"/>
    <w:bookmarkStart w:name="z396" w:id="3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82"/>
    <w:bookmarkStart w:name="z397" w:id="383"/>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Нововиноградная, Виноградная, Молодежная, Комаров, Школьная, Совхозная, Вишневая, Болашақ; тұйық көшелері: Центральный, Октябрьский, Сосновый.</w:t>
      </w:r>
    </w:p>
    <w:bookmarkEnd w:id="383"/>
    <w:bookmarkStart w:name="z398" w:id="384"/>
    <w:p>
      <w:pPr>
        <w:spacing w:after="0"/>
        <w:ind w:left="0"/>
        <w:jc w:val="both"/>
      </w:pPr>
      <w:r>
        <w:rPr>
          <w:rFonts w:ascii="Times New Roman"/>
          <w:b w:val="false"/>
          <w:i w:val="false"/>
          <w:color w:val="000000"/>
          <w:sz w:val="28"/>
        </w:rPr>
        <w:t>
      69.№ 187 сайлау учаскесі.</w:t>
      </w:r>
    </w:p>
    <w:bookmarkEnd w:id="384"/>
    <w:bookmarkStart w:name="z399" w:id="3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85"/>
    <w:bookmarkStart w:name="z400" w:id="386"/>
    <w:p>
      <w:pPr>
        <w:spacing w:after="0"/>
        <w:ind w:left="0"/>
        <w:jc w:val="both"/>
      </w:pPr>
      <w:r>
        <w:rPr>
          <w:rFonts w:ascii="Times New Roman"/>
          <w:b w:val="false"/>
          <w:i w:val="false"/>
          <w:color w:val="000000"/>
          <w:sz w:val="28"/>
        </w:rPr>
        <w:t>
      Сайлау учаскесінің шекарасы: Алға ауылы.</w:t>
      </w:r>
    </w:p>
    <w:bookmarkEnd w:id="386"/>
    <w:bookmarkStart w:name="z401" w:id="387"/>
    <w:p>
      <w:pPr>
        <w:spacing w:after="0"/>
        <w:ind w:left="0"/>
        <w:jc w:val="both"/>
      </w:pPr>
      <w:r>
        <w:rPr>
          <w:rFonts w:ascii="Times New Roman"/>
          <w:b w:val="false"/>
          <w:i w:val="false"/>
          <w:color w:val="000000"/>
          <w:sz w:val="28"/>
        </w:rPr>
        <w:t>
      70. № 188 сайлау учаскесі.</w:t>
      </w:r>
    </w:p>
    <w:bookmarkEnd w:id="387"/>
    <w:bookmarkStart w:name="z402" w:id="3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88"/>
    <w:bookmarkStart w:name="z403" w:id="389"/>
    <w:p>
      <w:pPr>
        <w:spacing w:after="0"/>
        <w:ind w:left="0"/>
        <w:jc w:val="both"/>
      </w:pPr>
      <w:r>
        <w:rPr>
          <w:rFonts w:ascii="Times New Roman"/>
          <w:b w:val="false"/>
          <w:i w:val="false"/>
          <w:color w:val="000000"/>
          <w:sz w:val="28"/>
        </w:rPr>
        <w:t>
      Сайлау учаскесінің шекарасы: Қойшыбек ауылы.</w:t>
      </w:r>
    </w:p>
    <w:bookmarkEnd w:id="389"/>
    <w:bookmarkStart w:name="z404" w:id="390"/>
    <w:p>
      <w:pPr>
        <w:spacing w:after="0"/>
        <w:ind w:left="0"/>
        <w:jc w:val="both"/>
      </w:pPr>
      <w:r>
        <w:rPr>
          <w:rFonts w:ascii="Times New Roman"/>
          <w:b w:val="false"/>
          <w:i w:val="false"/>
          <w:color w:val="000000"/>
          <w:sz w:val="28"/>
        </w:rPr>
        <w:t>
      71.№ 189 сайлау учаскесі.</w:t>
      </w:r>
    </w:p>
    <w:bookmarkEnd w:id="390"/>
    <w:bookmarkStart w:name="z405" w:id="3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91"/>
    <w:bookmarkStart w:name="z406" w:id="392"/>
    <w:p>
      <w:pPr>
        <w:spacing w:after="0"/>
        <w:ind w:left="0"/>
        <w:jc w:val="both"/>
      </w:pPr>
      <w:r>
        <w:rPr>
          <w:rFonts w:ascii="Times New Roman"/>
          <w:b w:val="false"/>
          <w:i w:val="false"/>
          <w:color w:val="000000"/>
          <w:sz w:val="28"/>
        </w:rPr>
        <w:t xml:space="preserve">
      Сайлау учаскесінің шекарасы: Нұра ауылы, Көкпек ауылы; </w:t>
      </w:r>
    </w:p>
    <w:bookmarkEnd w:id="392"/>
    <w:bookmarkStart w:name="z407" w:id="393"/>
    <w:p>
      <w:pPr>
        <w:spacing w:after="0"/>
        <w:ind w:left="0"/>
        <w:jc w:val="both"/>
      </w:pPr>
      <w:r>
        <w:rPr>
          <w:rFonts w:ascii="Times New Roman"/>
          <w:b w:val="false"/>
          <w:i w:val="false"/>
          <w:color w:val="000000"/>
          <w:sz w:val="28"/>
        </w:rPr>
        <w:t xml:space="preserve">
      мал жайылым учаскелері: Бартоғай, Аласа, Қарағайлы, Қопалы, Торайғыр, Күнгей, Сарбастау, Үйтас, Шеңгелсу, Бүгіті, Городок. </w:t>
      </w:r>
    </w:p>
    <w:bookmarkEnd w:id="393"/>
    <w:bookmarkStart w:name="z408" w:id="394"/>
    <w:p>
      <w:pPr>
        <w:spacing w:after="0"/>
        <w:ind w:left="0"/>
        <w:jc w:val="both"/>
      </w:pPr>
      <w:r>
        <w:rPr>
          <w:rFonts w:ascii="Times New Roman"/>
          <w:b w:val="false"/>
          <w:i w:val="false"/>
          <w:color w:val="000000"/>
          <w:sz w:val="28"/>
        </w:rPr>
        <w:t>
      72.№ 190 сайлау учаскесі.</w:t>
      </w:r>
    </w:p>
    <w:bookmarkEnd w:id="394"/>
    <w:bookmarkStart w:name="z409" w:id="39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95"/>
    <w:bookmarkStart w:name="z410" w:id="396"/>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96"/>
    <w:bookmarkStart w:name="z411" w:id="397"/>
    <w:p>
      <w:pPr>
        <w:spacing w:after="0"/>
        <w:ind w:left="0"/>
        <w:jc w:val="both"/>
      </w:pPr>
      <w:r>
        <w:rPr>
          <w:rFonts w:ascii="Times New Roman"/>
          <w:b w:val="false"/>
          <w:i w:val="false"/>
          <w:color w:val="000000"/>
          <w:sz w:val="28"/>
        </w:rPr>
        <w:t>
      73. № 191 сайлау учаскесі.</w:t>
      </w:r>
    </w:p>
    <w:bookmarkEnd w:id="397"/>
    <w:bookmarkStart w:name="z412" w:id="39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98"/>
    <w:bookmarkStart w:name="z413" w:id="399"/>
    <w:p>
      <w:pPr>
        <w:spacing w:after="0"/>
        <w:ind w:left="0"/>
        <w:jc w:val="both"/>
      </w:pPr>
      <w:r>
        <w:rPr>
          <w:rFonts w:ascii="Times New Roman"/>
          <w:b w:val="false"/>
          <w:i w:val="false"/>
          <w:color w:val="000000"/>
          <w:sz w:val="28"/>
        </w:rPr>
        <w:t xml:space="preserve">
      Сайлау учаскесінің шекарасы: Бижанов ауылы. </w:t>
      </w:r>
    </w:p>
    <w:bookmarkEnd w:id="399"/>
    <w:bookmarkStart w:name="z414" w:id="400"/>
    <w:p>
      <w:pPr>
        <w:spacing w:after="0"/>
        <w:ind w:left="0"/>
        <w:jc w:val="both"/>
      </w:pPr>
      <w:r>
        <w:rPr>
          <w:rFonts w:ascii="Times New Roman"/>
          <w:b w:val="false"/>
          <w:i w:val="false"/>
          <w:color w:val="000000"/>
          <w:sz w:val="28"/>
        </w:rPr>
        <w:t>
      74. № 192 сайлау учаскесі.</w:t>
      </w:r>
    </w:p>
    <w:bookmarkEnd w:id="400"/>
    <w:bookmarkStart w:name="z415" w:id="4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401"/>
    <w:bookmarkStart w:name="z416" w:id="402"/>
    <w:p>
      <w:pPr>
        <w:spacing w:after="0"/>
        <w:ind w:left="0"/>
        <w:jc w:val="both"/>
      </w:pPr>
      <w:r>
        <w:rPr>
          <w:rFonts w:ascii="Times New Roman"/>
          <w:b w:val="false"/>
          <w:i w:val="false"/>
          <w:color w:val="000000"/>
          <w:sz w:val="28"/>
        </w:rPr>
        <w:t xml:space="preserve">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 </w:t>
      </w:r>
    </w:p>
    <w:bookmarkEnd w:id="402"/>
    <w:bookmarkStart w:name="z417" w:id="403"/>
    <w:p>
      <w:pPr>
        <w:spacing w:after="0"/>
        <w:ind w:left="0"/>
        <w:jc w:val="both"/>
      </w:pPr>
      <w:r>
        <w:rPr>
          <w:rFonts w:ascii="Times New Roman"/>
          <w:b w:val="false"/>
          <w:i w:val="false"/>
          <w:color w:val="000000"/>
          <w:sz w:val="28"/>
        </w:rPr>
        <w:t xml:space="preserve">
      тұйық көше: Т. Бокин; </w:t>
      </w:r>
    </w:p>
    <w:bookmarkEnd w:id="403"/>
    <w:bookmarkStart w:name="z418" w:id="404"/>
    <w:p>
      <w:pPr>
        <w:spacing w:after="0"/>
        <w:ind w:left="0"/>
        <w:jc w:val="both"/>
      </w:pPr>
      <w:r>
        <w:rPr>
          <w:rFonts w:ascii="Times New Roman"/>
          <w:b w:val="false"/>
          <w:i w:val="false"/>
          <w:color w:val="000000"/>
          <w:sz w:val="28"/>
        </w:rPr>
        <w:t xml:space="preserve">
      сүт - тауарлы фермасы.; </w:t>
      </w:r>
    </w:p>
    <w:bookmarkEnd w:id="404"/>
    <w:bookmarkStart w:name="z419" w:id="405"/>
    <w:p>
      <w:pPr>
        <w:spacing w:after="0"/>
        <w:ind w:left="0"/>
        <w:jc w:val="both"/>
      </w:pPr>
      <w:r>
        <w:rPr>
          <w:rFonts w:ascii="Times New Roman"/>
          <w:b w:val="false"/>
          <w:i w:val="false"/>
          <w:color w:val="000000"/>
          <w:sz w:val="28"/>
        </w:rPr>
        <w:t>
      Көк-терек мал жайылым учаскесі.</w:t>
      </w:r>
    </w:p>
    <w:bookmarkEnd w:id="405"/>
    <w:bookmarkStart w:name="z420" w:id="406"/>
    <w:p>
      <w:pPr>
        <w:spacing w:after="0"/>
        <w:ind w:left="0"/>
        <w:jc w:val="both"/>
      </w:pPr>
      <w:r>
        <w:rPr>
          <w:rFonts w:ascii="Times New Roman"/>
          <w:b w:val="false"/>
          <w:i w:val="false"/>
          <w:color w:val="000000"/>
          <w:sz w:val="28"/>
        </w:rPr>
        <w:t>
      75. № 193 сайлау учаскесі.</w:t>
      </w:r>
    </w:p>
    <w:bookmarkEnd w:id="406"/>
    <w:bookmarkStart w:name="z421" w:id="4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407"/>
    <w:bookmarkStart w:name="z422" w:id="408"/>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408"/>
    <w:bookmarkStart w:name="z423" w:id="409"/>
    <w:p>
      <w:pPr>
        <w:spacing w:after="0"/>
        <w:ind w:left="0"/>
        <w:jc w:val="both"/>
      </w:pPr>
      <w:r>
        <w:rPr>
          <w:rFonts w:ascii="Times New Roman"/>
          <w:b w:val="false"/>
          <w:i w:val="false"/>
          <w:color w:val="000000"/>
          <w:sz w:val="28"/>
        </w:rPr>
        <w:t>
      76. № 194 сайлау учаскесі.</w:t>
      </w:r>
    </w:p>
    <w:bookmarkEnd w:id="409"/>
    <w:bookmarkStart w:name="z424" w:id="4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410"/>
    <w:bookmarkStart w:name="z425" w:id="411"/>
    <w:p>
      <w:pPr>
        <w:spacing w:after="0"/>
        <w:ind w:left="0"/>
        <w:jc w:val="both"/>
      </w:pPr>
      <w:r>
        <w:rPr>
          <w:rFonts w:ascii="Times New Roman"/>
          <w:b w:val="false"/>
          <w:i w:val="false"/>
          <w:color w:val="000000"/>
          <w:sz w:val="28"/>
        </w:rPr>
        <w:t xml:space="preserve">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 </w:t>
      </w:r>
    </w:p>
    <w:bookmarkEnd w:id="411"/>
    <w:bookmarkStart w:name="z426" w:id="412"/>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12"/>
    <w:bookmarkStart w:name="z427" w:id="413"/>
    <w:p>
      <w:pPr>
        <w:spacing w:after="0"/>
        <w:ind w:left="0"/>
        <w:jc w:val="both"/>
      </w:pPr>
      <w:r>
        <w:rPr>
          <w:rFonts w:ascii="Times New Roman"/>
          <w:b w:val="false"/>
          <w:i w:val="false"/>
          <w:color w:val="000000"/>
          <w:sz w:val="28"/>
        </w:rPr>
        <w:t>
      Э. Хазиев көшесі № 11, 11 А, 12, 13, 14, 15, 16, 17, 18, 19, 20, 21, 22, 23, 24, 25, 26, 27, 28, 29, 30;</w:t>
      </w:r>
    </w:p>
    <w:bookmarkEnd w:id="413"/>
    <w:bookmarkStart w:name="z428" w:id="414"/>
    <w:p>
      <w:pPr>
        <w:spacing w:after="0"/>
        <w:ind w:left="0"/>
        <w:jc w:val="both"/>
      </w:pPr>
      <w:r>
        <w:rPr>
          <w:rFonts w:ascii="Times New Roman"/>
          <w:b w:val="false"/>
          <w:i w:val="false"/>
          <w:color w:val="000000"/>
          <w:sz w:val="28"/>
        </w:rPr>
        <w:t>
      Аманжолов көшесі № 11, 12, 13, 14, 15, 16, 17, 17 А, 18, 19.</w:t>
      </w:r>
    </w:p>
    <w:bookmarkEnd w:id="414"/>
    <w:bookmarkStart w:name="z429" w:id="415"/>
    <w:p>
      <w:pPr>
        <w:spacing w:after="0"/>
        <w:ind w:left="0"/>
        <w:jc w:val="both"/>
      </w:pPr>
      <w:r>
        <w:rPr>
          <w:rFonts w:ascii="Times New Roman"/>
          <w:b w:val="false"/>
          <w:i w:val="false"/>
          <w:color w:val="000000"/>
          <w:sz w:val="28"/>
        </w:rPr>
        <w:t>
      77. № 195 сайлау учаскесі.</w:t>
      </w:r>
    </w:p>
    <w:bookmarkEnd w:id="415"/>
    <w:bookmarkStart w:name="z430" w:id="41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416"/>
    <w:bookmarkStart w:name="z431" w:id="417"/>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417"/>
    <w:bookmarkStart w:name="z432" w:id="418"/>
    <w:p>
      <w:pPr>
        <w:spacing w:after="0"/>
        <w:ind w:left="0"/>
        <w:jc w:val="both"/>
      </w:pPr>
      <w:r>
        <w:rPr>
          <w:rFonts w:ascii="Times New Roman"/>
          <w:b w:val="false"/>
          <w:i w:val="false"/>
          <w:color w:val="000000"/>
          <w:sz w:val="28"/>
        </w:rPr>
        <w:t>
      Э. Хазиев көшесі № 1, 1 А, 2, 2 А, 3, 4, 5, 6, 7, 7 А, 8, 9, 10;</w:t>
      </w:r>
    </w:p>
    <w:bookmarkEnd w:id="418"/>
    <w:bookmarkStart w:name="z433" w:id="419"/>
    <w:p>
      <w:pPr>
        <w:spacing w:after="0"/>
        <w:ind w:left="0"/>
        <w:jc w:val="both"/>
      </w:pPr>
      <w:r>
        <w:rPr>
          <w:rFonts w:ascii="Times New Roman"/>
          <w:b w:val="false"/>
          <w:i w:val="false"/>
          <w:color w:val="000000"/>
          <w:sz w:val="28"/>
        </w:rPr>
        <w:t>
      Амангелді көшесі № 1, 1 А, 2, 3, 3Б, 4, 4 А, 4 Г, 5, 6, 7, 8, 9;</w:t>
      </w:r>
    </w:p>
    <w:bookmarkEnd w:id="419"/>
    <w:bookmarkStart w:name="z434" w:id="420"/>
    <w:p>
      <w:pPr>
        <w:spacing w:after="0"/>
        <w:ind w:left="0"/>
        <w:jc w:val="both"/>
      </w:pPr>
      <w:r>
        <w:rPr>
          <w:rFonts w:ascii="Times New Roman"/>
          <w:b w:val="false"/>
          <w:i w:val="false"/>
          <w:color w:val="000000"/>
          <w:sz w:val="28"/>
        </w:rPr>
        <w:t>
      Аманжолов көшесі № 1, 2, 3, 4, 4 Б, 5, 6, 7, 8, 9, 10.</w:t>
      </w:r>
    </w:p>
    <w:bookmarkEnd w:id="420"/>
    <w:bookmarkStart w:name="z435" w:id="421"/>
    <w:p>
      <w:pPr>
        <w:spacing w:after="0"/>
        <w:ind w:left="0"/>
        <w:jc w:val="both"/>
      </w:pPr>
      <w:r>
        <w:rPr>
          <w:rFonts w:ascii="Times New Roman"/>
          <w:b w:val="false"/>
          <w:i w:val="false"/>
          <w:color w:val="000000"/>
          <w:sz w:val="28"/>
        </w:rPr>
        <w:t>
      78. № 196 сайлау учаскесі.</w:t>
      </w:r>
    </w:p>
    <w:bookmarkEnd w:id="421"/>
    <w:bookmarkStart w:name="z436" w:id="4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22"/>
    <w:bookmarkStart w:name="z437" w:id="423"/>
    <w:p>
      <w:pPr>
        <w:spacing w:after="0"/>
        <w:ind w:left="0"/>
        <w:jc w:val="both"/>
      </w:pPr>
      <w:r>
        <w:rPr>
          <w:rFonts w:ascii="Times New Roman"/>
          <w:b w:val="false"/>
          <w:i w:val="false"/>
          <w:color w:val="000000"/>
          <w:sz w:val="28"/>
        </w:rPr>
        <w:t>
      Сайлау учаскесінің шекарасы: Амангелді ауылы.</w:t>
      </w:r>
    </w:p>
    <w:bookmarkEnd w:id="423"/>
    <w:bookmarkStart w:name="z438" w:id="424"/>
    <w:p>
      <w:pPr>
        <w:spacing w:after="0"/>
        <w:ind w:left="0"/>
        <w:jc w:val="both"/>
      </w:pPr>
      <w:r>
        <w:rPr>
          <w:rFonts w:ascii="Times New Roman"/>
          <w:b w:val="false"/>
          <w:i w:val="false"/>
          <w:color w:val="000000"/>
          <w:sz w:val="28"/>
        </w:rPr>
        <w:t>
      79. № 197 сайлау учаскесі.</w:t>
      </w:r>
    </w:p>
    <w:bookmarkEnd w:id="424"/>
    <w:bookmarkStart w:name="z439" w:id="4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25"/>
    <w:bookmarkStart w:name="z440" w:id="426"/>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26"/>
    <w:bookmarkStart w:name="z441" w:id="427"/>
    <w:p>
      <w:pPr>
        <w:spacing w:after="0"/>
        <w:ind w:left="0"/>
        <w:jc w:val="both"/>
      </w:pPr>
      <w:r>
        <w:rPr>
          <w:rFonts w:ascii="Times New Roman"/>
          <w:b w:val="false"/>
          <w:i w:val="false"/>
          <w:color w:val="000000"/>
          <w:sz w:val="28"/>
        </w:rPr>
        <w:t>
      80. № 198 сайлау учаскесі.</w:t>
      </w:r>
    </w:p>
    <w:bookmarkEnd w:id="427"/>
    <w:bookmarkStart w:name="z442" w:id="4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28"/>
    <w:bookmarkStart w:name="z443" w:id="429"/>
    <w:p>
      <w:pPr>
        <w:spacing w:after="0"/>
        <w:ind w:left="0"/>
        <w:jc w:val="both"/>
      </w:pPr>
      <w:r>
        <w:rPr>
          <w:rFonts w:ascii="Times New Roman"/>
          <w:b w:val="false"/>
          <w:i w:val="false"/>
          <w:color w:val="000000"/>
          <w:sz w:val="28"/>
        </w:rPr>
        <w:t xml:space="preserve">
      Сайлау учаскесінің шекарасы: Азат ауылы, көшелері толығымен: Алаш, Илахун Көккөз, Қазығұрт, Курбахан Дуганқызы, Пушкин, Түркістан, Абдимажит Хамитов, Шарын; </w:t>
      </w:r>
    </w:p>
    <w:bookmarkEnd w:id="429"/>
    <w:bookmarkStart w:name="z444" w:id="430"/>
    <w:p>
      <w:pPr>
        <w:spacing w:after="0"/>
        <w:ind w:left="0"/>
        <w:jc w:val="both"/>
      </w:pPr>
      <w:r>
        <w:rPr>
          <w:rFonts w:ascii="Times New Roman"/>
          <w:b w:val="false"/>
          <w:i w:val="false"/>
          <w:color w:val="000000"/>
          <w:sz w:val="28"/>
        </w:rPr>
        <w:t xml:space="preserve">
      тұтыну кооперативтері бақшашылық қоғамдастықтары: "Коммунальник", "Энтузиаст", "Арман", "Алмагуль", "Проектстальконструкция", "Педагог", "Селевик", "Дорожник", "Дорожник-1", "Тюльпан", "Достық"; </w:t>
      </w:r>
    </w:p>
    <w:bookmarkEnd w:id="430"/>
    <w:bookmarkStart w:name="z445" w:id="431"/>
    <w:p>
      <w:pPr>
        <w:spacing w:after="0"/>
        <w:ind w:left="0"/>
        <w:jc w:val="both"/>
      </w:pPr>
      <w:r>
        <w:rPr>
          <w:rFonts w:ascii="Times New Roman"/>
          <w:b w:val="false"/>
          <w:i w:val="false"/>
          <w:color w:val="000000"/>
          <w:sz w:val="28"/>
        </w:rPr>
        <w:t>
      тұтыну кооперативтері бақшашылық серіктестіктері: "Раздольное", "Энергетик", "Талгарское", "Звездочка".</w:t>
      </w:r>
    </w:p>
    <w:bookmarkEnd w:id="431"/>
    <w:bookmarkStart w:name="z446" w:id="432"/>
    <w:p>
      <w:pPr>
        <w:spacing w:after="0"/>
        <w:ind w:left="0"/>
        <w:jc w:val="both"/>
      </w:pPr>
      <w:r>
        <w:rPr>
          <w:rFonts w:ascii="Times New Roman"/>
          <w:b w:val="false"/>
          <w:i w:val="false"/>
          <w:color w:val="000000"/>
          <w:sz w:val="28"/>
        </w:rPr>
        <w:t>
      81. № 199 сайлау учаскесі.</w:t>
      </w:r>
    </w:p>
    <w:bookmarkEnd w:id="432"/>
    <w:bookmarkStart w:name="z447" w:id="43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33"/>
    <w:bookmarkStart w:name="z448" w:id="434"/>
    <w:p>
      <w:pPr>
        <w:spacing w:after="0"/>
        <w:ind w:left="0"/>
        <w:jc w:val="both"/>
      </w:pPr>
      <w:r>
        <w:rPr>
          <w:rFonts w:ascii="Times New Roman"/>
          <w:b w:val="false"/>
          <w:i w:val="false"/>
          <w:color w:val="000000"/>
          <w:sz w:val="28"/>
        </w:rPr>
        <w:t xml:space="preserve">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 </w:t>
      </w:r>
    </w:p>
    <w:bookmarkEnd w:id="434"/>
    <w:bookmarkStart w:name="z449" w:id="435"/>
    <w:p>
      <w:pPr>
        <w:spacing w:after="0"/>
        <w:ind w:left="0"/>
        <w:jc w:val="both"/>
      </w:pPr>
      <w:r>
        <w:rPr>
          <w:rFonts w:ascii="Times New Roman"/>
          <w:b w:val="false"/>
          <w:i w:val="false"/>
          <w:color w:val="000000"/>
          <w:sz w:val="28"/>
        </w:rPr>
        <w:t xml:space="preserve">
      тұтыну кооперативтері бақшашылық қоғамдастықтары: "Автобаза-7", "Бакай", "Кировец", "Восток", "Пенсионер", "Рассвет", "Вторчермет", "Полиграфист", "Железнодорожник", "Политехник"; </w:t>
      </w:r>
    </w:p>
    <w:bookmarkEnd w:id="435"/>
    <w:bookmarkStart w:name="z450" w:id="436"/>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36"/>
    <w:bookmarkStart w:name="z451" w:id="437"/>
    <w:p>
      <w:pPr>
        <w:spacing w:after="0"/>
        <w:ind w:left="0"/>
        <w:jc w:val="both"/>
      </w:pPr>
      <w:r>
        <w:rPr>
          <w:rFonts w:ascii="Times New Roman"/>
          <w:b w:val="false"/>
          <w:i w:val="false"/>
          <w:color w:val="000000"/>
          <w:sz w:val="28"/>
        </w:rPr>
        <w:t>
      82. № 200 сайлау учаскесі.</w:t>
      </w:r>
    </w:p>
    <w:bookmarkEnd w:id="437"/>
    <w:bookmarkStart w:name="z452" w:id="43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38"/>
    <w:bookmarkStart w:name="z453" w:id="439"/>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39"/>
    <w:bookmarkStart w:name="z454" w:id="440"/>
    <w:p>
      <w:pPr>
        <w:spacing w:after="0"/>
        <w:ind w:left="0"/>
        <w:jc w:val="both"/>
      </w:pPr>
      <w:r>
        <w:rPr>
          <w:rFonts w:ascii="Times New Roman"/>
          <w:b w:val="false"/>
          <w:i w:val="false"/>
          <w:color w:val="000000"/>
          <w:sz w:val="28"/>
        </w:rPr>
        <w:t>
      83. № 201 сайлау учаскесі.</w:t>
      </w:r>
    </w:p>
    <w:bookmarkEnd w:id="440"/>
    <w:bookmarkStart w:name="z455" w:id="44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41"/>
    <w:bookmarkStart w:name="z456" w:id="442"/>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"Иссык-2", "Трудовик", "Самал", "Ветеран-10", "Ветеран 10/2", "Қыпшақ", "Таугуль", "Победа", "Машиностроитель".</w:t>
      </w:r>
    </w:p>
    <w:bookmarkEnd w:id="442"/>
    <w:bookmarkStart w:name="z457" w:id="443"/>
    <w:p>
      <w:pPr>
        <w:spacing w:after="0"/>
        <w:ind w:left="0"/>
        <w:jc w:val="both"/>
      </w:pPr>
      <w:r>
        <w:rPr>
          <w:rFonts w:ascii="Times New Roman"/>
          <w:b w:val="false"/>
          <w:i w:val="false"/>
          <w:color w:val="000000"/>
          <w:sz w:val="28"/>
        </w:rPr>
        <w:t>
      84. № 202 сайлау учаскесі.</w:t>
      </w:r>
    </w:p>
    <w:bookmarkEnd w:id="443"/>
    <w:bookmarkStart w:name="z458" w:id="4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фойесі.</w:t>
      </w:r>
    </w:p>
    <w:bookmarkEnd w:id="444"/>
    <w:bookmarkStart w:name="z459" w:id="445"/>
    <w:p>
      <w:pPr>
        <w:spacing w:after="0"/>
        <w:ind w:left="0"/>
        <w:jc w:val="both"/>
      </w:pPr>
      <w:r>
        <w:rPr>
          <w:rFonts w:ascii="Times New Roman"/>
          <w:b w:val="false"/>
          <w:i w:val="false"/>
          <w:color w:val="000000"/>
          <w:sz w:val="28"/>
        </w:rPr>
        <w:t xml:space="preserve">
      Сайлау учаскесінің шекарасы: тұтыну кооперативтері бақшашылық серіктестіктері: "Алтын алма", "Железнодорожник", "Алтын адам", "Восход", "Подснежник", "Надежда", "Дорожник-2"; </w:t>
      </w:r>
    </w:p>
    <w:bookmarkEnd w:id="445"/>
    <w:bookmarkStart w:name="z460" w:id="446"/>
    <w:p>
      <w:pPr>
        <w:spacing w:after="0"/>
        <w:ind w:left="0"/>
        <w:jc w:val="both"/>
      </w:pPr>
      <w:r>
        <w:rPr>
          <w:rFonts w:ascii="Times New Roman"/>
          <w:b w:val="false"/>
          <w:i w:val="false"/>
          <w:color w:val="000000"/>
          <w:sz w:val="28"/>
        </w:rPr>
        <w:t xml:space="preserve">
      тұтыну кооперативтері бақшашылық қоғамдастықтары: "Береке", "Көксай", "Тасгуль", "Черемушки"; </w:t>
      </w:r>
    </w:p>
    <w:bookmarkEnd w:id="446"/>
    <w:bookmarkStart w:name="z461" w:id="447"/>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447"/>
    <w:bookmarkStart w:name="z462" w:id="448"/>
    <w:p>
      <w:pPr>
        <w:spacing w:after="0"/>
        <w:ind w:left="0"/>
        <w:jc w:val="both"/>
      </w:pPr>
      <w:r>
        <w:rPr>
          <w:rFonts w:ascii="Times New Roman"/>
          <w:b w:val="false"/>
          <w:i w:val="false"/>
          <w:color w:val="000000"/>
          <w:sz w:val="28"/>
        </w:rPr>
        <w:t>
      85. № 203 сайлау учаскесі.</w:t>
      </w:r>
    </w:p>
    <w:bookmarkEnd w:id="448"/>
    <w:bookmarkStart w:name="z463" w:id="44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49"/>
    <w:bookmarkStart w:name="z464" w:id="450"/>
    <w:p>
      <w:pPr>
        <w:spacing w:after="0"/>
        <w:ind w:left="0"/>
        <w:jc w:val="both"/>
      </w:pPr>
      <w:r>
        <w:rPr>
          <w:rFonts w:ascii="Times New Roman"/>
          <w:b w:val="false"/>
          <w:i w:val="false"/>
          <w:color w:val="000000"/>
          <w:sz w:val="28"/>
        </w:rPr>
        <w:t xml:space="preserve">
      Сайлау учаскесінің шекарасы: Рахат ауылы. </w:t>
      </w:r>
    </w:p>
    <w:bookmarkEnd w:id="450"/>
    <w:bookmarkStart w:name="z465" w:id="451"/>
    <w:p>
      <w:pPr>
        <w:spacing w:after="0"/>
        <w:ind w:left="0"/>
        <w:jc w:val="both"/>
      </w:pPr>
      <w:r>
        <w:rPr>
          <w:rFonts w:ascii="Times New Roman"/>
          <w:b w:val="false"/>
          <w:i w:val="false"/>
          <w:color w:val="000000"/>
          <w:sz w:val="28"/>
        </w:rPr>
        <w:t>
      86. № 204 сайлау учаскесі.</w:t>
      </w:r>
    </w:p>
    <w:bookmarkEnd w:id="451"/>
    <w:bookmarkStart w:name="z466" w:id="45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акт залы.</w:t>
      </w:r>
    </w:p>
    <w:bookmarkEnd w:id="452"/>
    <w:bookmarkStart w:name="z467" w:id="453"/>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53"/>
    <w:bookmarkStart w:name="z468" w:id="454"/>
    <w:p>
      <w:pPr>
        <w:spacing w:after="0"/>
        <w:ind w:left="0"/>
        <w:jc w:val="both"/>
      </w:pPr>
      <w:r>
        <w:rPr>
          <w:rFonts w:ascii="Times New Roman"/>
          <w:b w:val="false"/>
          <w:i w:val="false"/>
          <w:color w:val="000000"/>
          <w:sz w:val="28"/>
        </w:rPr>
        <w:t>
      87. № 205 сайлау учаскесі.</w:t>
      </w:r>
    </w:p>
    <w:bookmarkEnd w:id="454"/>
    <w:bookmarkStart w:name="z469" w:id="4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55"/>
    <w:bookmarkStart w:name="z470" w:id="456"/>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56"/>
    <w:bookmarkStart w:name="z471" w:id="457"/>
    <w:p>
      <w:pPr>
        <w:spacing w:after="0"/>
        <w:ind w:left="0"/>
        <w:jc w:val="both"/>
      </w:pPr>
      <w:r>
        <w:rPr>
          <w:rFonts w:ascii="Times New Roman"/>
          <w:b w:val="false"/>
          <w:i w:val="false"/>
          <w:color w:val="000000"/>
          <w:sz w:val="28"/>
        </w:rPr>
        <w:t>
      88. № 206 сайлау учаскесі.</w:t>
      </w:r>
    </w:p>
    <w:bookmarkEnd w:id="457"/>
    <w:bookmarkStart w:name="z472" w:id="4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58"/>
    <w:bookmarkStart w:name="z473" w:id="459"/>
    <w:p>
      <w:pPr>
        <w:spacing w:after="0"/>
        <w:ind w:left="0"/>
        <w:jc w:val="both"/>
      </w:pPr>
      <w:r>
        <w:rPr>
          <w:rFonts w:ascii="Times New Roman"/>
          <w:b w:val="false"/>
          <w:i w:val="false"/>
          <w:color w:val="000000"/>
          <w:sz w:val="28"/>
        </w:rPr>
        <w:t>
      Сайлау учаскесінің шекарасы: Ташкенсаз ауылы.</w:t>
      </w:r>
    </w:p>
    <w:bookmarkEnd w:id="459"/>
    <w:bookmarkStart w:name="z474" w:id="460"/>
    <w:p>
      <w:pPr>
        <w:spacing w:after="0"/>
        <w:ind w:left="0"/>
        <w:jc w:val="both"/>
      </w:pPr>
      <w:r>
        <w:rPr>
          <w:rFonts w:ascii="Times New Roman"/>
          <w:b w:val="false"/>
          <w:i w:val="false"/>
          <w:color w:val="000000"/>
          <w:sz w:val="28"/>
        </w:rPr>
        <w:t>
      89. № 207 сайлау учаскесі.</w:t>
      </w:r>
    </w:p>
    <w:bookmarkEnd w:id="460"/>
    <w:bookmarkStart w:name="z475" w:id="46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61"/>
    <w:bookmarkStart w:name="z476" w:id="462"/>
    <w:p>
      <w:pPr>
        <w:spacing w:after="0"/>
        <w:ind w:left="0"/>
        <w:jc w:val="both"/>
      </w:pPr>
      <w:r>
        <w:rPr>
          <w:rFonts w:ascii="Times New Roman"/>
          <w:b w:val="false"/>
          <w:i w:val="false"/>
          <w:color w:val="000000"/>
          <w:sz w:val="28"/>
        </w:rPr>
        <w:t>
      Сайлау учаскесінің шекарасы: Баяндай ауылы.</w:t>
      </w:r>
    </w:p>
    <w:bookmarkEnd w:id="462"/>
    <w:bookmarkStart w:name="z477" w:id="463"/>
    <w:p>
      <w:pPr>
        <w:spacing w:after="0"/>
        <w:ind w:left="0"/>
        <w:jc w:val="both"/>
      </w:pPr>
      <w:r>
        <w:rPr>
          <w:rFonts w:ascii="Times New Roman"/>
          <w:b w:val="false"/>
          <w:i w:val="false"/>
          <w:color w:val="000000"/>
          <w:sz w:val="28"/>
        </w:rPr>
        <w:t>
      90. № 208 сайлау учаскесі.</w:t>
      </w:r>
    </w:p>
    <w:bookmarkEnd w:id="463"/>
    <w:bookmarkStart w:name="z478" w:id="46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64"/>
    <w:bookmarkStart w:name="z479" w:id="465"/>
    <w:p>
      <w:pPr>
        <w:spacing w:after="0"/>
        <w:ind w:left="0"/>
        <w:jc w:val="both"/>
      </w:pPr>
      <w:r>
        <w:rPr>
          <w:rFonts w:ascii="Times New Roman"/>
          <w:b w:val="false"/>
          <w:i w:val="false"/>
          <w:color w:val="000000"/>
          <w:sz w:val="28"/>
        </w:rPr>
        <w:t>
      Сайлау учаскесінің шекарасы: Құлжа ауылы.</w:t>
      </w:r>
    </w:p>
    <w:bookmarkEnd w:id="465"/>
    <w:bookmarkStart w:name="z480" w:id="466"/>
    <w:p>
      <w:pPr>
        <w:spacing w:after="0"/>
        <w:ind w:left="0"/>
        <w:jc w:val="both"/>
      </w:pPr>
      <w:r>
        <w:rPr>
          <w:rFonts w:ascii="Times New Roman"/>
          <w:b w:val="false"/>
          <w:i w:val="false"/>
          <w:color w:val="000000"/>
          <w:sz w:val="28"/>
        </w:rPr>
        <w:t>
      91. № 209 сайлау учаскесі.</w:t>
      </w:r>
    </w:p>
    <w:bookmarkEnd w:id="466"/>
    <w:bookmarkStart w:name="z481" w:id="4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67"/>
    <w:bookmarkStart w:name="z482" w:id="468"/>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 </w:t>
      </w:r>
    </w:p>
    <w:bookmarkEnd w:id="468"/>
    <w:bookmarkStart w:name="z483" w:id="469"/>
    <w:p>
      <w:pPr>
        <w:spacing w:after="0"/>
        <w:ind w:left="0"/>
        <w:jc w:val="both"/>
      </w:pPr>
      <w:r>
        <w:rPr>
          <w:rFonts w:ascii="Times New Roman"/>
          <w:b w:val="false"/>
          <w:i w:val="false"/>
          <w:color w:val="000000"/>
          <w:sz w:val="28"/>
        </w:rPr>
        <w:t xml:space="preserve">
      тұйық көше: Жамбол; </w:t>
      </w:r>
    </w:p>
    <w:bookmarkEnd w:id="469"/>
    <w:bookmarkStart w:name="z484" w:id="470"/>
    <w:p>
      <w:pPr>
        <w:spacing w:after="0"/>
        <w:ind w:left="0"/>
        <w:jc w:val="both"/>
      </w:pPr>
      <w:r>
        <w:rPr>
          <w:rFonts w:ascii="Times New Roman"/>
          <w:b w:val="false"/>
          <w:i w:val="false"/>
          <w:color w:val="000000"/>
          <w:sz w:val="28"/>
        </w:rPr>
        <w:t xml:space="preserve">
      ДЭУ-549-83 км; </w:t>
      </w:r>
    </w:p>
    <w:bookmarkEnd w:id="470"/>
    <w:bookmarkStart w:name="z485" w:id="471"/>
    <w:p>
      <w:pPr>
        <w:spacing w:after="0"/>
        <w:ind w:left="0"/>
        <w:jc w:val="both"/>
      </w:pPr>
      <w:r>
        <w:rPr>
          <w:rFonts w:ascii="Times New Roman"/>
          <w:b w:val="false"/>
          <w:i w:val="false"/>
          <w:color w:val="000000"/>
          <w:sz w:val="28"/>
        </w:rPr>
        <w:t xml:space="preserve">
      шаруа қожалықтар: "Елібай", "Қарлығаш", Қуаныш", "Туар"; </w:t>
      </w:r>
    </w:p>
    <w:bookmarkEnd w:id="471"/>
    <w:bookmarkStart w:name="z486" w:id="472"/>
    <w:p>
      <w:pPr>
        <w:spacing w:after="0"/>
        <w:ind w:left="0"/>
        <w:jc w:val="both"/>
      </w:pPr>
      <w:r>
        <w:rPr>
          <w:rFonts w:ascii="Times New Roman"/>
          <w:b w:val="false"/>
          <w:i w:val="false"/>
          <w:color w:val="000000"/>
          <w:sz w:val="28"/>
        </w:rPr>
        <w:t xml:space="preserve">
      "Водохимикат" қоймасы; </w:t>
      </w:r>
    </w:p>
    <w:bookmarkEnd w:id="472"/>
    <w:bookmarkStart w:name="z487" w:id="473"/>
    <w:p>
      <w:pPr>
        <w:spacing w:after="0"/>
        <w:ind w:left="0"/>
        <w:jc w:val="both"/>
      </w:pPr>
      <w:r>
        <w:rPr>
          <w:rFonts w:ascii="Times New Roman"/>
          <w:b w:val="false"/>
          <w:i w:val="false"/>
          <w:color w:val="000000"/>
          <w:sz w:val="28"/>
        </w:rPr>
        <w:t>
      Сүт - тауарлы фермасы.</w:t>
      </w:r>
    </w:p>
    <w:bookmarkEnd w:id="473"/>
    <w:bookmarkStart w:name="z488" w:id="474"/>
    <w:p>
      <w:pPr>
        <w:spacing w:after="0"/>
        <w:ind w:left="0"/>
        <w:jc w:val="both"/>
      </w:pPr>
      <w:r>
        <w:rPr>
          <w:rFonts w:ascii="Times New Roman"/>
          <w:b w:val="false"/>
          <w:i w:val="false"/>
          <w:color w:val="000000"/>
          <w:sz w:val="28"/>
        </w:rPr>
        <w:t>
      92.№ 210 сайлау учаскесі.</w:t>
      </w:r>
    </w:p>
    <w:bookmarkEnd w:id="474"/>
    <w:bookmarkStart w:name="z489" w:id="4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75"/>
    <w:bookmarkStart w:name="z490" w:id="476"/>
    <w:p>
      <w:pPr>
        <w:spacing w:after="0"/>
        <w:ind w:left="0"/>
        <w:jc w:val="both"/>
      </w:pPr>
      <w:r>
        <w:rPr>
          <w:rFonts w:ascii="Times New Roman"/>
          <w:b w:val="false"/>
          <w:i w:val="false"/>
          <w:color w:val="000000"/>
          <w:sz w:val="28"/>
        </w:rPr>
        <w:t>
      Сайлау учаскесінің шекарасы: Көлді ауылы.</w:t>
      </w:r>
    </w:p>
    <w:bookmarkEnd w:id="476"/>
    <w:bookmarkStart w:name="z491" w:id="477"/>
    <w:p>
      <w:pPr>
        <w:spacing w:after="0"/>
        <w:ind w:left="0"/>
        <w:jc w:val="both"/>
      </w:pPr>
      <w:r>
        <w:rPr>
          <w:rFonts w:ascii="Times New Roman"/>
          <w:b w:val="false"/>
          <w:i w:val="false"/>
          <w:color w:val="000000"/>
          <w:sz w:val="28"/>
        </w:rPr>
        <w:t>
      93. № 211 сайлау учаскесі.</w:t>
      </w:r>
    </w:p>
    <w:bookmarkEnd w:id="477"/>
    <w:bookmarkStart w:name="z492" w:id="4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78"/>
    <w:bookmarkStart w:name="z493" w:id="479"/>
    <w:p>
      <w:pPr>
        <w:spacing w:after="0"/>
        <w:ind w:left="0"/>
        <w:jc w:val="both"/>
      </w:pPr>
      <w:r>
        <w:rPr>
          <w:rFonts w:ascii="Times New Roman"/>
          <w:b w:val="false"/>
          <w:i w:val="false"/>
          <w:color w:val="000000"/>
          <w:sz w:val="28"/>
        </w:rPr>
        <w:t>
      Сайлау учаскесінің шекарасы: Толқын ауылы.</w:t>
      </w:r>
    </w:p>
    <w:bookmarkEnd w:id="479"/>
    <w:bookmarkStart w:name="z494" w:id="480"/>
    <w:p>
      <w:pPr>
        <w:spacing w:after="0"/>
        <w:ind w:left="0"/>
        <w:jc w:val="both"/>
      </w:pPr>
      <w:r>
        <w:rPr>
          <w:rFonts w:ascii="Times New Roman"/>
          <w:b w:val="false"/>
          <w:i w:val="false"/>
          <w:color w:val="000000"/>
          <w:sz w:val="28"/>
        </w:rPr>
        <w:t>
      94. № 212 сайлау учаскесі.</w:t>
      </w:r>
    </w:p>
    <w:bookmarkEnd w:id="480"/>
    <w:bookmarkStart w:name="z495" w:id="48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81"/>
    <w:bookmarkStart w:name="z496" w:id="482"/>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82"/>
    <w:bookmarkStart w:name="z497" w:id="483"/>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83"/>
    <w:bookmarkStart w:name="z498" w:id="484"/>
    <w:p>
      <w:pPr>
        <w:spacing w:after="0"/>
        <w:ind w:left="0"/>
        <w:jc w:val="both"/>
      </w:pPr>
      <w:r>
        <w:rPr>
          <w:rFonts w:ascii="Times New Roman"/>
          <w:b w:val="false"/>
          <w:i w:val="false"/>
          <w:color w:val="000000"/>
          <w:sz w:val="28"/>
        </w:rPr>
        <w:t>
      95. № 213 сайлау учаскесі.</w:t>
      </w:r>
    </w:p>
    <w:bookmarkEnd w:id="484"/>
    <w:bookmarkStart w:name="z499" w:id="48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85"/>
    <w:bookmarkStart w:name="z500" w:id="486"/>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86"/>
    <w:bookmarkStart w:name="z501" w:id="487"/>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87"/>
    <w:bookmarkStart w:name="z502" w:id="488"/>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88"/>
    <w:bookmarkStart w:name="z503" w:id="489"/>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89"/>
    <w:bookmarkStart w:name="z504" w:id="490"/>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90"/>
    <w:bookmarkStart w:name="z505" w:id="491"/>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91"/>
    <w:bookmarkStart w:name="z506" w:id="492"/>
    <w:p>
      <w:pPr>
        <w:spacing w:after="0"/>
        <w:ind w:left="0"/>
        <w:jc w:val="both"/>
      </w:pPr>
      <w:r>
        <w:rPr>
          <w:rFonts w:ascii="Times New Roman"/>
          <w:b w:val="false"/>
          <w:i w:val="false"/>
          <w:color w:val="000000"/>
          <w:sz w:val="28"/>
        </w:rPr>
        <w:t>
      96. № 214 сайлау учаскесі.</w:t>
      </w:r>
    </w:p>
    <w:bookmarkEnd w:id="492"/>
    <w:bookmarkStart w:name="z507" w:id="49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93"/>
    <w:bookmarkStart w:name="z508" w:id="494"/>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94"/>
    <w:bookmarkStart w:name="z509" w:id="495"/>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95"/>
    <w:bookmarkStart w:name="z510" w:id="496"/>
    <w:p>
      <w:pPr>
        <w:spacing w:after="0"/>
        <w:ind w:left="0"/>
        <w:jc w:val="both"/>
      </w:pPr>
      <w:r>
        <w:rPr>
          <w:rFonts w:ascii="Times New Roman"/>
          <w:b w:val="false"/>
          <w:i w:val="false"/>
          <w:color w:val="000000"/>
          <w:sz w:val="28"/>
        </w:rPr>
        <w:t>
      В. Харламов көшесі № 62, 64, 65, 66, 67, 68, 69, 70 71, 73, 115;</w:t>
      </w:r>
    </w:p>
    <w:bookmarkEnd w:id="496"/>
    <w:bookmarkStart w:name="z511" w:id="497"/>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97"/>
    <w:bookmarkStart w:name="z512" w:id="498"/>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98"/>
    <w:bookmarkStart w:name="z513" w:id="499"/>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99"/>
    <w:bookmarkStart w:name="z514" w:id="500"/>
    <w:p>
      <w:pPr>
        <w:spacing w:after="0"/>
        <w:ind w:left="0"/>
        <w:jc w:val="both"/>
      </w:pPr>
      <w:r>
        <w:rPr>
          <w:rFonts w:ascii="Times New Roman"/>
          <w:b w:val="false"/>
          <w:i w:val="false"/>
          <w:color w:val="000000"/>
          <w:sz w:val="28"/>
        </w:rPr>
        <w:t>
      97. № 215 сайлау учаскесі.</w:t>
      </w:r>
    </w:p>
    <w:bookmarkEnd w:id="500"/>
    <w:bookmarkStart w:name="z515" w:id="50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501"/>
    <w:bookmarkStart w:name="z516" w:id="502"/>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502"/>
    <w:bookmarkStart w:name="z517" w:id="503"/>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503"/>
    <w:bookmarkStart w:name="z518" w:id="504"/>
    <w:p>
      <w:pPr>
        <w:spacing w:after="0"/>
        <w:ind w:left="0"/>
        <w:jc w:val="both"/>
      </w:pPr>
      <w:r>
        <w:rPr>
          <w:rFonts w:ascii="Times New Roman"/>
          <w:b w:val="false"/>
          <w:i w:val="false"/>
          <w:color w:val="000000"/>
          <w:sz w:val="28"/>
        </w:rPr>
        <w:t>
      Сүт - тауарлы фермасы № 2.</w:t>
      </w:r>
    </w:p>
    <w:bookmarkEnd w:id="504"/>
    <w:bookmarkStart w:name="z519" w:id="505"/>
    <w:p>
      <w:pPr>
        <w:spacing w:after="0"/>
        <w:ind w:left="0"/>
        <w:jc w:val="both"/>
      </w:pPr>
      <w:r>
        <w:rPr>
          <w:rFonts w:ascii="Times New Roman"/>
          <w:b w:val="false"/>
          <w:i w:val="false"/>
          <w:color w:val="000000"/>
          <w:sz w:val="28"/>
        </w:rPr>
        <w:t>
      98. № 216 сайлау учаскесі.</w:t>
      </w:r>
    </w:p>
    <w:bookmarkEnd w:id="505"/>
    <w:bookmarkStart w:name="z520" w:id="506"/>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 </w:t>
      </w:r>
    </w:p>
    <w:bookmarkEnd w:id="506"/>
    <w:bookmarkStart w:name="z521" w:id="507"/>
    <w:p>
      <w:pPr>
        <w:spacing w:after="0"/>
        <w:ind w:left="0"/>
        <w:jc w:val="both"/>
      </w:pPr>
      <w:r>
        <w:rPr>
          <w:rFonts w:ascii="Times New Roman"/>
          <w:b w:val="false"/>
          <w:i w:val="false"/>
          <w:color w:val="000000"/>
          <w:sz w:val="28"/>
        </w:rPr>
        <w:t>
      Сайлау учаскесінің шекарасы: Түрген ауылы, көшелері толығымен: Т. Әубәкіров, Абай, Достық, Жамбыл, Рысқұлов;</w:t>
      </w:r>
    </w:p>
    <w:bookmarkEnd w:id="507"/>
    <w:bookmarkStart w:name="z522" w:id="508"/>
    <w:p>
      <w:pPr>
        <w:spacing w:after="0"/>
        <w:ind w:left="0"/>
        <w:jc w:val="both"/>
      </w:pPr>
      <w:r>
        <w:rPr>
          <w:rFonts w:ascii="Times New Roman"/>
          <w:b w:val="false"/>
          <w:i w:val="false"/>
          <w:color w:val="000000"/>
          <w:sz w:val="28"/>
        </w:rPr>
        <w:t>
      Құланаян Құлманбет № 36, 36 А, 36 Б, 36 В, 38, 40, 40 А, 40 Б, 41, 41 Б, 43, 43 А, 43 А, 45, 45 Б, 45 В, 45 Г, 45 Д, 47, 47 А, 47 Б, 47 В, 47 Г.</w:t>
      </w:r>
    </w:p>
    <w:bookmarkEnd w:id="508"/>
    <w:bookmarkStart w:name="z523" w:id="509"/>
    <w:p>
      <w:pPr>
        <w:spacing w:after="0"/>
        <w:ind w:left="0"/>
        <w:jc w:val="both"/>
      </w:pPr>
      <w:r>
        <w:rPr>
          <w:rFonts w:ascii="Times New Roman"/>
          <w:b w:val="false"/>
          <w:i w:val="false"/>
          <w:color w:val="000000"/>
          <w:sz w:val="28"/>
        </w:rPr>
        <w:t>
      99. № 217 сайлау учаскесі.</w:t>
      </w:r>
    </w:p>
    <w:bookmarkEnd w:id="509"/>
    <w:bookmarkStart w:name="z524" w:id="5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510"/>
    <w:bookmarkStart w:name="z525" w:id="511"/>
    <w:p>
      <w:pPr>
        <w:spacing w:after="0"/>
        <w:ind w:left="0"/>
        <w:jc w:val="both"/>
      </w:pPr>
      <w:r>
        <w:rPr>
          <w:rFonts w:ascii="Times New Roman"/>
          <w:b w:val="false"/>
          <w:i w:val="false"/>
          <w:color w:val="000000"/>
          <w:sz w:val="28"/>
        </w:rPr>
        <w:t xml:space="preserve">
      Сайлау учаскесінің шекарасы: Таутүрген ауылы; </w:t>
      </w:r>
    </w:p>
    <w:bookmarkEnd w:id="511"/>
    <w:bookmarkStart w:name="z526" w:id="512"/>
    <w:p>
      <w:pPr>
        <w:spacing w:after="0"/>
        <w:ind w:left="0"/>
        <w:jc w:val="both"/>
      </w:pPr>
      <w:r>
        <w:rPr>
          <w:rFonts w:ascii="Times New Roman"/>
          <w:b w:val="false"/>
          <w:i w:val="false"/>
          <w:color w:val="000000"/>
          <w:sz w:val="28"/>
        </w:rPr>
        <w:t xml:space="preserve">
      форель шаруашылығы; </w:t>
      </w:r>
    </w:p>
    <w:bookmarkEnd w:id="512"/>
    <w:bookmarkStart w:name="z527" w:id="513"/>
    <w:p>
      <w:pPr>
        <w:spacing w:after="0"/>
        <w:ind w:left="0"/>
        <w:jc w:val="both"/>
      </w:pPr>
      <w:r>
        <w:rPr>
          <w:rFonts w:ascii="Times New Roman"/>
          <w:b w:val="false"/>
          <w:i w:val="false"/>
          <w:color w:val="000000"/>
          <w:sz w:val="28"/>
        </w:rPr>
        <w:t>
      демалыс үйлері: "Синегорье", "Таутүрген", "Эдельвейс", "Орбита".</w:t>
      </w:r>
    </w:p>
    <w:bookmarkEnd w:id="513"/>
    <w:bookmarkStart w:name="z528" w:id="514"/>
    <w:p>
      <w:pPr>
        <w:spacing w:after="0"/>
        <w:ind w:left="0"/>
        <w:jc w:val="both"/>
      </w:pPr>
      <w:r>
        <w:rPr>
          <w:rFonts w:ascii="Times New Roman"/>
          <w:b w:val="false"/>
          <w:i w:val="false"/>
          <w:color w:val="000000"/>
          <w:sz w:val="28"/>
        </w:rPr>
        <w:t>
      100.№ 218 сайлау учаскесі.</w:t>
      </w:r>
    </w:p>
    <w:bookmarkEnd w:id="514"/>
    <w:bookmarkStart w:name="z529" w:id="5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515"/>
    <w:bookmarkStart w:name="z530" w:id="516"/>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 Көлді;</w:t>
      </w:r>
    </w:p>
    <w:bookmarkEnd w:id="516"/>
    <w:bookmarkStart w:name="z531" w:id="517"/>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517"/>
    <w:bookmarkStart w:name="z532" w:id="518"/>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518"/>
    <w:bookmarkStart w:name="z533" w:id="519"/>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19"/>
    <w:bookmarkStart w:name="z534" w:id="520"/>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20"/>
    <w:bookmarkStart w:name="z535" w:id="521"/>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21"/>
    <w:bookmarkStart w:name="z536" w:id="522"/>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22"/>
    <w:bookmarkStart w:name="z537" w:id="523"/>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523"/>
    <w:bookmarkStart w:name="z538" w:id="524"/>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524"/>
    <w:bookmarkStart w:name="z539" w:id="525"/>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525"/>
    <w:bookmarkStart w:name="z540" w:id="526"/>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526"/>
    <w:bookmarkStart w:name="z541" w:id="527"/>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7"/>
    <w:bookmarkStart w:name="z542" w:id="528"/>
    <w:p>
      <w:pPr>
        <w:spacing w:after="0"/>
        <w:ind w:left="0"/>
        <w:jc w:val="both"/>
      </w:pPr>
      <w:r>
        <w:rPr>
          <w:rFonts w:ascii="Times New Roman"/>
          <w:b w:val="false"/>
          <w:i w:val="false"/>
          <w:color w:val="000000"/>
          <w:sz w:val="28"/>
        </w:rPr>
        <w:t>
      101.№ 219 сайлау учаскесі.</w:t>
      </w:r>
    </w:p>
    <w:bookmarkEnd w:id="528"/>
    <w:bookmarkStart w:name="z543" w:id="52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29"/>
    <w:bookmarkStart w:name="z544" w:id="530"/>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30"/>
    <w:bookmarkStart w:name="z545" w:id="531"/>
    <w:p>
      <w:pPr>
        <w:spacing w:after="0"/>
        <w:ind w:left="0"/>
        <w:jc w:val="both"/>
      </w:pPr>
      <w:r>
        <w:rPr>
          <w:rFonts w:ascii="Times New Roman"/>
          <w:b w:val="false"/>
          <w:i w:val="false"/>
          <w:color w:val="000000"/>
          <w:sz w:val="28"/>
        </w:rPr>
        <w:t xml:space="preserve">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31"/>
    <w:bookmarkStart w:name="z546" w:id="532"/>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32"/>
    <w:bookmarkStart w:name="z547" w:id="533"/>
    <w:p>
      <w:pPr>
        <w:spacing w:after="0"/>
        <w:ind w:left="0"/>
        <w:jc w:val="both"/>
      </w:pPr>
      <w:r>
        <w:rPr>
          <w:rFonts w:ascii="Times New Roman"/>
          <w:b w:val="false"/>
          <w:i w:val="false"/>
          <w:color w:val="000000"/>
          <w:sz w:val="28"/>
        </w:rPr>
        <w:t xml:space="preserve">
      Қадыров көшесі № 2, 2 А, 2 Б, 4, 6, 6 А, 8, 10, 12, 14, 16, 16 А, 16 Б, 18, 18 А, 20, 22, 24, 24 А, 26, 28, 30, 32, 34, 36, 38, 38 А, 38 Б, 40, 42, 44, 46, 48, 50, 52, 54, 56, 58, 60, 62, 64, 66, 68; </w:t>
      </w:r>
    </w:p>
    <w:bookmarkEnd w:id="533"/>
    <w:bookmarkStart w:name="z548" w:id="534"/>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34"/>
    <w:bookmarkStart w:name="z549" w:id="535"/>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35"/>
    <w:bookmarkStart w:name="z550" w:id="536"/>
    <w:p>
      <w:pPr>
        <w:spacing w:after="0"/>
        <w:ind w:left="0"/>
        <w:jc w:val="both"/>
      </w:pPr>
      <w:r>
        <w:rPr>
          <w:rFonts w:ascii="Times New Roman"/>
          <w:b w:val="false"/>
          <w:i w:val="false"/>
          <w:color w:val="000000"/>
          <w:sz w:val="28"/>
        </w:rPr>
        <w:t xml:space="preserve">
      Қайыпов көшесі № 96, 98, 100, 102, 104, 106, 108, 130; </w:t>
      </w:r>
    </w:p>
    <w:bookmarkEnd w:id="536"/>
    <w:bookmarkStart w:name="z551" w:id="537"/>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37"/>
    <w:bookmarkStart w:name="z552" w:id="538"/>
    <w:p>
      <w:pPr>
        <w:spacing w:after="0"/>
        <w:ind w:left="0"/>
        <w:jc w:val="both"/>
      </w:pPr>
      <w:r>
        <w:rPr>
          <w:rFonts w:ascii="Times New Roman"/>
          <w:b w:val="false"/>
          <w:i w:val="false"/>
          <w:color w:val="000000"/>
          <w:sz w:val="28"/>
        </w:rPr>
        <w:t>
      102.№ 220 сайлау учаскесі.</w:t>
      </w:r>
    </w:p>
    <w:bookmarkEnd w:id="538"/>
    <w:bookmarkStart w:name="z553" w:id="5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39"/>
    <w:bookmarkStart w:name="z554" w:id="540"/>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40"/>
    <w:bookmarkStart w:name="z555" w:id="541"/>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41"/>
    <w:bookmarkStart w:name="z556" w:id="542"/>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42"/>
    <w:bookmarkStart w:name="z557" w:id="543"/>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43"/>
    <w:bookmarkStart w:name="z558" w:id="544"/>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44"/>
    <w:bookmarkStart w:name="z559" w:id="545"/>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45"/>
    <w:bookmarkStart w:name="z560" w:id="546"/>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46"/>
    <w:bookmarkStart w:name="z561" w:id="547"/>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47"/>
    <w:bookmarkStart w:name="z562" w:id="548"/>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48"/>
    <w:bookmarkStart w:name="z563" w:id="549"/>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49"/>
    <w:bookmarkStart w:name="z564" w:id="550"/>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50"/>
    <w:bookmarkStart w:name="z565" w:id="551"/>
    <w:p>
      <w:pPr>
        <w:spacing w:after="0"/>
        <w:ind w:left="0"/>
        <w:jc w:val="both"/>
      </w:pPr>
      <w:r>
        <w:rPr>
          <w:rFonts w:ascii="Times New Roman"/>
          <w:b w:val="false"/>
          <w:i w:val="false"/>
          <w:color w:val="000000"/>
          <w:sz w:val="28"/>
        </w:rPr>
        <w:t xml:space="preserve">
      тұйық көшелер: Розыбакиев, Алатау, Жеңіс, Шығыс, Сызыдықов, Сыздықов-2. </w:t>
      </w:r>
    </w:p>
    <w:bookmarkEnd w:id="551"/>
    <w:bookmarkStart w:name="z566" w:id="552"/>
    <w:p>
      <w:pPr>
        <w:spacing w:after="0"/>
        <w:ind w:left="0"/>
        <w:jc w:val="both"/>
      </w:pPr>
      <w:r>
        <w:rPr>
          <w:rFonts w:ascii="Times New Roman"/>
          <w:b w:val="false"/>
          <w:i w:val="false"/>
          <w:color w:val="000000"/>
          <w:sz w:val="28"/>
        </w:rPr>
        <w:t>
      103.№ 221 сайлау учаскесі.</w:t>
      </w:r>
    </w:p>
    <w:bookmarkEnd w:id="552"/>
    <w:bookmarkStart w:name="z567" w:id="5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53"/>
    <w:bookmarkStart w:name="z568" w:id="554"/>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54"/>
    <w:bookmarkStart w:name="z569" w:id="555"/>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55"/>
    <w:bookmarkStart w:name="z570" w:id="556"/>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56"/>
    <w:bookmarkStart w:name="z571" w:id="557"/>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57"/>
    <w:bookmarkStart w:name="z572" w:id="558"/>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58"/>
    <w:bookmarkStart w:name="z573" w:id="559"/>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59"/>
    <w:bookmarkStart w:name="z574" w:id="560"/>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60"/>
    <w:bookmarkStart w:name="z575" w:id="561"/>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61"/>
    <w:bookmarkStart w:name="z576" w:id="562"/>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62"/>
    <w:bookmarkStart w:name="z577" w:id="563"/>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63"/>
    <w:bookmarkStart w:name="z578" w:id="564"/>
    <w:p>
      <w:pPr>
        <w:spacing w:after="0"/>
        <w:ind w:left="0"/>
        <w:jc w:val="both"/>
      </w:pPr>
      <w:r>
        <w:rPr>
          <w:rFonts w:ascii="Times New Roman"/>
          <w:b w:val="false"/>
          <w:i w:val="false"/>
          <w:color w:val="000000"/>
          <w:sz w:val="28"/>
        </w:rPr>
        <w:t>
      Мұратбаев көшесі № 1, 1 А, 1 Б, 1 В, 2, 2 А, 2 Б, 3, 5, 5 А, 5 Б, 7, 7 А, 9, 11;</w:t>
      </w:r>
    </w:p>
    <w:bookmarkEnd w:id="564"/>
    <w:bookmarkStart w:name="z579" w:id="565"/>
    <w:p>
      <w:pPr>
        <w:spacing w:after="0"/>
        <w:ind w:left="0"/>
        <w:jc w:val="both"/>
      </w:pPr>
      <w:r>
        <w:rPr>
          <w:rFonts w:ascii="Times New Roman"/>
          <w:b w:val="false"/>
          <w:i w:val="false"/>
          <w:color w:val="000000"/>
          <w:sz w:val="28"/>
        </w:rPr>
        <w:t>
      аудандық электр жүйесі учаскесі;</w:t>
      </w:r>
    </w:p>
    <w:bookmarkEnd w:id="565"/>
    <w:bookmarkStart w:name="z580" w:id="566"/>
    <w:p>
      <w:pPr>
        <w:spacing w:after="0"/>
        <w:ind w:left="0"/>
        <w:jc w:val="both"/>
      </w:pPr>
      <w:r>
        <w:rPr>
          <w:rFonts w:ascii="Times New Roman"/>
          <w:b w:val="false"/>
          <w:i w:val="false"/>
          <w:color w:val="000000"/>
          <w:sz w:val="28"/>
        </w:rPr>
        <w:t>
      № 2 ықшам ауданы;</w:t>
      </w:r>
    </w:p>
    <w:bookmarkEnd w:id="566"/>
    <w:bookmarkStart w:name="z581" w:id="567"/>
    <w:p>
      <w:pPr>
        <w:spacing w:after="0"/>
        <w:ind w:left="0"/>
        <w:jc w:val="both"/>
      </w:pPr>
      <w:r>
        <w:rPr>
          <w:rFonts w:ascii="Times New Roman"/>
          <w:b w:val="false"/>
          <w:i w:val="false"/>
          <w:color w:val="000000"/>
          <w:sz w:val="28"/>
        </w:rPr>
        <w:t>
      тұйық көшелер: Қабылов, Таиров, Оңтүстік.</w:t>
      </w:r>
    </w:p>
    <w:bookmarkEnd w:id="567"/>
    <w:bookmarkStart w:name="z582" w:id="568"/>
    <w:p>
      <w:pPr>
        <w:spacing w:after="0"/>
        <w:ind w:left="0"/>
        <w:jc w:val="both"/>
      </w:pPr>
      <w:r>
        <w:rPr>
          <w:rFonts w:ascii="Times New Roman"/>
          <w:b w:val="false"/>
          <w:i w:val="false"/>
          <w:color w:val="000000"/>
          <w:sz w:val="28"/>
        </w:rPr>
        <w:t>
      104. № 222 сайлау учаскесі.</w:t>
      </w:r>
    </w:p>
    <w:bookmarkEnd w:id="568"/>
    <w:bookmarkStart w:name="z583" w:id="56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69"/>
    <w:bookmarkStart w:name="z584" w:id="570"/>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70"/>
    <w:bookmarkStart w:name="z585" w:id="571"/>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71"/>
    <w:bookmarkStart w:name="z586" w:id="572"/>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72"/>
    <w:bookmarkStart w:name="z587" w:id="573"/>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73"/>
    <w:bookmarkStart w:name="z588" w:id="574"/>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74"/>
    <w:bookmarkStart w:name="z589" w:id="575"/>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75"/>
    <w:bookmarkStart w:name="z590" w:id="576"/>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76"/>
    <w:bookmarkStart w:name="z591" w:id="577"/>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77"/>
    <w:bookmarkStart w:name="z592" w:id="578"/>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78"/>
    <w:bookmarkStart w:name="z593" w:id="579"/>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79"/>
    <w:bookmarkStart w:name="z594" w:id="580"/>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80"/>
    <w:bookmarkStart w:name="z595" w:id="581"/>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81"/>
    <w:bookmarkStart w:name="z596" w:id="582"/>
    <w:p>
      <w:pPr>
        <w:spacing w:after="0"/>
        <w:ind w:left="0"/>
        <w:jc w:val="both"/>
      </w:pPr>
      <w:r>
        <w:rPr>
          <w:rFonts w:ascii="Times New Roman"/>
          <w:b w:val="false"/>
          <w:i w:val="false"/>
          <w:color w:val="000000"/>
          <w:sz w:val="28"/>
        </w:rPr>
        <w:t>
      тұйық көше: Қабылов-1.</w:t>
      </w:r>
    </w:p>
    <w:bookmarkEnd w:id="582"/>
    <w:bookmarkStart w:name="z597" w:id="583"/>
    <w:p>
      <w:pPr>
        <w:spacing w:after="0"/>
        <w:ind w:left="0"/>
        <w:jc w:val="both"/>
      </w:pPr>
      <w:r>
        <w:rPr>
          <w:rFonts w:ascii="Times New Roman"/>
          <w:b w:val="false"/>
          <w:i w:val="false"/>
          <w:color w:val="000000"/>
          <w:sz w:val="28"/>
        </w:rPr>
        <w:t>
      105. № 223 сайлау учаскесі.</w:t>
      </w:r>
    </w:p>
    <w:bookmarkEnd w:id="583"/>
    <w:bookmarkStart w:name="z598" w:id="5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84"/>
    <w:bookmarkStart w:name="z599" w:id="585"/>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85"/>
    <w:bookmarkStart w:name="z600" w:id="586"/>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86"/>
    <w:bookmarkStart w:name="z601" w:id="587"/>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87"/>
    <w:bookmarkStart w:name="z602" w:id="588"/>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88"/>
    <w:bookmarkStart w:name="z603" w:id="589"/>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89"/>
    <w:bookmarkStart w:name="z604" w:id="590"/>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90"/>
    <w:bookmarkStart w:name="z605" w:id="591"/>
    <w:p>
      <w:pPr>
        <w:spacing w:after="0"/>
        <w:ind w:left="0"/>
        <w:jc w:val="both"/>
      </w:pPr>
      <w:r>
        <w:rPr>
          <w:rFonts w:ascii="Times New Roman"/>
          <w:b w:val="false"/>
          <w:i w:val="false"/>
          <w:color w:val="000000"/>
          <w:sz w:val="28"/>
        </w:rPr>
        <w:t>
      тұйық көшелер: Ырысты, Мереке, Егізбаев.</w:t>
      </w:r>
    </w:p>
    <w:bookmarkEnd w:id="591"/>
    <w:bookmarkStart w:name="z606" w:id="592"/>
    <w:p>
      <w:pPr>
        <w:spacing w:after="0"/>
        <w:ind w:left="0"/>
        <w:jc w:val="both"/>
      </w:pPr>
      <w:r>
        <w:rPr>
          <w:rFonts w:ascii="Times New Roman"/>
          <w:b w:val="false"/>
          <w:i w:val="false"/>
          <w:color w:val="000000"/>
          <w:sz w:val="28"/>
        </w:rPr>
        <w:t>
      106. № 224 сайлау учаскесі.</w:t>
      </w:r>
    </w:p>
    <w:bookmarkEnd w:id="592"/>
    <w:bookmarkStart w:name="z607" w:id="59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93"/>
    <w:bookmarkStart w:name="z608" w:id="594"/>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94"/>
    <w:bookmarkStart w:name="z609" w:id="595"/>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95"/>
    <w:bookmarkStart w:name="z610" w:id="596"/>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96"/>
    <w:bookmarkStart w:name="z611" w:id="597"/>
    <w:p>
      <w:pPr>
        <w:spacing w:after="0"/>
        <w:ind w:left="0"/>
        <w:jc w:val="both"/>
      </w:pPr>
      <w:r>
        <w:rPr>
          <w:rFonts w:ascii="Times New Roman"/>
          <w:b w:val="false"/>
          <w:i w:val="false"/>
          <w:color w:val="000000"/>
          <w:sz w:val="28"/>
        </w:rPr>
        <w:t>
      Семятов көшесі № 2, 2 А, 4, 6, 6 А, 8, 10, 12, 14, 16, 18, 20, 22, 24, 26, 28, 30, 32;</w:t>
      </w:r>
    </w:p>
    <w:bookmarkEnd w:id="597"/>
    <w:bookmarkStart w:name="z612" w:id="598"/>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98"/>
    <w:bookmarkStart w:name="z613" w:id="599"/>
    <w:p>
      <w:pPr>
        <w:spacing w:after="0"/>
        <w:ind w:left="0"/>
        <w:jc w:val="both"/>
      </w:pPr>
      <w:r>
        <w:rPr>
          <w:rFonts w:ascii="Times New Roman"/>
          <w:b w:val="false"/>
          <w:i w:val="false"/>
          <w:color w:val="000000"/>
          <w:sz w:val="28"/>
        </w:rPr>
        <w:t>
      107.№ 225 сайлау учаскесі.</w:t>
      </w:r>
    </w:p>
    <w:bookmarkEnd w:id="599"/>
    <w:bookmarkStart w:name="z614" w:id="600"/>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 </w:t>
      </w:r>
    </w:p>
    <w:bookmarkEnd w:id="600"/>
    <w:bookmarkStart w:name="z615" w:id="601"/>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601"/>
    <w:bookmarkStart w:name="z616" w:id="602"/>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602"/>
    <w:bookmarkStart w:name="z617" w:id="603"/>
    <w:p>
      <w:pPr>
        <w:spacing w:after="0"/>
        <w:ind w:left="0"/>
        <w:jc w:val="both"/>
      </w:pPr>
      <w:r>
        <w:rPr>
          <w:rFonts w:ascii="Times New Roman"/>
          <w:b w:val="false"/>
          <w:i w:val="false"/>
          <w:color w:val="000000"/>
          <w:sz w:val="28"/>
        </w:rPr>
        <w:t xml:space="preserve">
      Момышұлы көшесі № 1, 1 А, 1 Б, 1 В, 1 Г, 2, 2 А, 3, 4, 4 А, 5, 5 А, 6, 6 А, 7, 8, 9, 10, 11, 12, 13, 14, 15, 16, 17, 18, 19, 20, 21, 22, 23, 24, 26, 26 А, 28, 30; </w:t>
      </w:r>
    </w:p>
    <w:bookmarkEnd w:id="603"/>
    <w:bookmarkStart w:name="z618" w:id="604"/>
    <w:p>
      <w:pPr>
        <w:spacing w:after="0"/>
        <w:ind w:left="0"/>
        <w:jc w:val="both"/>
      </w:pPr>
      <w:r>
        <w:rPr>
          <w:rFonts w:ascii="Times New Roman"/>
          <w:b w:val="false"/>
          <w:i w:val="false"/>
          <w:color w:val="000000"/>
          <w:sz w:val="28"/>
        </w:rPr>
        <w:t xml:space="preserve">
      Малай батыр көшесі № 1, 1 А, 1 Б, 1 В, 2, 2 А, 2 Д, 3, 3 Б, 4, 5, 5 А, 5 Б, 6, 7, 8, 9, 10, 11, 12, 13, 14, 15, 16, 17, 18, 19, 20, 22, 24, 26, 28, 30, 32, 34, 34 А; </w:t>
      </w:r>
    </w:p>
    <w:bookmarkEnd w:id="604"/>
    <w:bookmarkStart w:name="z619" w:id="605"/>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605"/>
    <w:bookmarkStart w:name="z620" w:id="606"/>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606"/>
    <w:bookmarkStart w:name="z621" w:id="607"/>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607"/>
    <w:bookmarkStart w:name="z622" w:id="608"/>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608"/>
    <w:bookmarkStart w:name="z623" w:id="609"/>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609"/>
    <w:bookmarkStart w:name="z624" w:id="610"/>
    <w:p>
      <w:pPr>
        <w:spacing w:after="0"/>
        <w:ind w:left="0"/>
        <w:jc w:val="both"/>
      </w:pPr>
      <w:r>
        <w:rPr>
          <w:rFonts w:ascii="Times New Roman"/>
          <w:b w:val="false"/>
          <w:i w:val="false"/>
          <w:color w:val="000000"/>
          <w:sz w:val="28"/>
        </w:rPr>
        <w:t xml:space="preserve">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10"/>
    <w:bookmarkStart w:name="z625" w:id="611"/>
    <w:p>
      <w:pPr>
        <w:spacing w:after="0"/>
        <w:ind w:left="0"/>
        <w:jc w:val="both"/>
      </w:pPr>
      <w:r>
        <w:rPr>
          <w:rFonts w:ascii="Times New Roman"/>
          <w:b w:val="false"/>
          <w:i w:val="false"/>
          <w:color w:val="000000"/>
          <w:sz w:val="28"/>
        </w:rPr>
        <w:t xml:space="preserve">
      № 1 ықшам ауданы; </w:t>
      </w:r>
    </w:p>
    <w:bookmarkEnd w:id="611"/>
    <w:bookmarkStart w:name="z626" w:id="612"/>
    <w:p>
      <w:pPr>
        <w:spacing w:after="0"/>
        <w:ind w:left="0"/>
        <w:jc w:val="both"/>
      </w:pPr>
      <w:r>
        <w:rPr>
          <w:rFonts w:ascii="Times New Roman"/>
          <w:b w:val="false"/>
          <w:i w:val="false"/>
          <w:color w:val="000000"/>
          <w:sz w:val="28"/>
        </w:rPr>
        <w:t>
      тұйық көшелер: Қайыпов, Момышұлы, Нұрғазин.</w:t>
      </w:r>
    </w:p>
    <w:bookmarkEnd w:id="612"/>
    <w:bookmarkStart w:name="z627" w:id="613"/>
    <w:p>
      <w:pPr>
        <w:spacing w:after="0"/>
        <w:ind w:left="0"/>
        <w:jc w:val="both"/>
      </w:pPr>
      <w:r>
        <w:rPr>
          <w:rFonts w:ascii="Times New Roman"/>
          <w:b w:val="false"/>
          <w:i w:val="false"/>
          <w:color w:val="000000"/>
          <w:sz w:val="28"/>
        </w:rPr>
        <w:t>
      108.№ 226 сайлау учаскесі.</w:t>
      </w:r>
    </w:p>
    <w:bookmarkEnd w:id="613"/>
    <w:bookmarkStart w:name="z628" w:id="6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614"/>
    <w:bookmarkStart w:name="z629" w:id="615"/>
    <w:p>
      <w:pPr>
        <w:spacing w:after="0"/>
        <w:ind w:left="0"/>
        <w:jc w:val="both"/>
      </w:pPr>
      <w:r>
        <w:rPr>
          <w:rFonts w:ascii="Times New Roman"/>
          <w:b w:val="false"/>
          <w:i w:val="false"/>
          <w:color w:val="000000"/>
          <w:sz w:val="28"/>
        </w:rPr>
        <w:t xml:space="preserve">
      Сайлау учаскесінің шекарасы: Май ауылы; Торғайбаз ауылы. </w:t>
      </w:r>
    </w:p>
    <w:bookmarkEnd w:id="615"/>
    <w:bookmarkStart w:name="z630" w:id="616"/>
    <w:p>
      <w:pPr>
        <w:spacing w:after="0"/>
        <w:ind w:left="0"/>
        <w:jc w:val="both"/>
      </w:pPr>
      <w:r>
        <w:rPr>
          <w:rFonts w:ascii="Times New Roman"/>
          <w:b w:val="false"/>
          <w:i w:val="false"/>
          <w:color w:val="000000"/>
          <w:sz w:val="28"/>
        </w:rPr>
        <w:t>
      109.№ 227 сайлау учаскесі.</w:t>
      </w:r>
    </w:p>
    <w:bookmarkEnd w:id="616"/>
    <w:bookmarkStart w:name="z631" w:id="61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617"/>
    <w:bookmarkStart w:name="z632" w:id="618"/>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618"/>
    <w:bookmarkStart w:name="z633" w:id="619"/>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619"/>
    <w:bookmarkStart w:name="z634" w:id="620"/>
    <w:p>
      <w:pPr>
        <w:spacing w:after="0"/>
        <w:ind w:left="0"/>
        <w:jc w:val="both"/>
      </w:pPr>
      <w:r>
        <w:rPr>
          <w:rFonts w:ascii="Times New Roman"/>
          <w:b w:val="false"/>
          <w:i w:val="false"/>
          <w:color w:val="000000"/>
          <w:sz w:val="28"/>
        </w:rPr>
        <w:t xml:space="preserve">
      тұйық көшелер: Имамниязов, Белбұлақ, Әбдікәрімов. </w:t>
      </w:r>
    </w:p>
    <w:bookmarkEnd w:id="620"/>
    <w:bookmarkStart w:name="z635" w:id="621"/>
    <w:p>
      <w:pPr>
        <w:spacing w:after="0"/>
        <w:ind w:left="0"/>
        <w:jc w:val="both"/>
      </w:pPr>
      <w:r>
        <w:rPr>
          <w:rFonts w:ascii="Times New Roman"/>
          <w:b w:val="false"/>
          <w:i w:val="false"/>
          <w:color w:val="000000"/>
          <w:sz w:val="28"/>
        </w:rPr>
        <w:t xml:space="preserve">
      110.№ 966 сайлау учаскесі. </w:t>
      </w:r>
    </w:p>
    <w:bookmarkEnd w:id="621"/>
    <w:bookmarkStart w:name="z636" w:id="6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622"/>
    <w:bookmarkStart w:name="z637" w:id="623"/>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623"/>
    <w:bookmarkStart w:name="z638" w:id="624"/>
    <w:p>
      <w:pPr>
        <w:spacing w:after="0"/>
        <w:ind w:left="0"/>
        <w:jc w:val="both"/>
      </w:pPr>
      <w:r>
        <w:rPr>
          <w:rFonts w:ascii="Times New Roman"/>
          <w:b w:val="false"/>
          <w:i w:val="false"/>
          <w:color w:val="000000"/>
          <w:sz w:val="28"/>
        </w:rPr>
        <w:t>
      111.№ 988 сайлау учаскесі.</w:t>
      </w:r>
    </w:p>
    <w:bookmarkEnd w:id="624"/>
    <w:bookmarkStart w:name="z639" w:id="6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25"/>
    <w:bookmarkStart w:name="z640" w:id="626"/>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26"/>
    <w:bookmarkStart w:name="z641" w:id="627"/>
    <w:p>
      <w:pPr>
        <w:spacing w:after="0"/>
        <w:ind w:left="0"/>
        <w:jc w:val="both"/>
      </w:pPr>
      <w:r>
        <w:rPr>
          <w:rFonts w:ascii="Times New Roman"/>
          <w:b w:val="false"/>
          <w:i w:val="false"/>
          <w:color w:val="000000"/>
          <w:sz w:val="28"/>
        </w:rPr>
        <w:t>
      112.№ 989 сайлау учаскесі.</w:t>
      </w:r>
    </w:p>
    <w:bookmarkEnd w:id="627"/>
    <w:bookmarkStart w:name="z642" w:id="6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28"/>
    <w:bookmarkStart w:name="z643" w:id="629"/>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29"/>
    <w:bookmarkStart w:name="z644" w:id="630"/>
    <w:p>
      <w:pPr>
        <w:spacing w:after="0"/>
        <w:ind w:left="0"/>
        <w:jc w:val="both"/>
      </w:pPr>
      <w:r>
        <w:rPr>
          <w:rFonts w:ascii="Times New Roman"/>
          <w:b w:val="false"/>
          <w:i w:val="false"/>
          <w:color w:val="000000"/>
          <w:sz w:val="28"/>
        </w:rPr>
        <w:t xml:space="preserve">
      113.№ 1041 сайлау учаскесі. </w:t>
      </w:r>
    </w:p>
    <w:bookmarkEnd w:id="630"/>
    <w:bookmarkStart w:name="z645" w:id="6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31"/>
    <w:bookmarkStart w:name="z646" w:id="632"/>
    <w:p>
      <w:pPr>
        <w:spacing w:after="0"/>
        <w:ind w:left="0"/>
        <w:jc w:val="both"/>
      </w:pPr>
      <w:r>
        <w:rPr>
          <w:rFonts w:ascii="Times New Roman"/>
          <w:b w:val="false"/>
          <w:i w:val="false"/>
          <w:color w:val="000000"/>
          <w:sz w:val="28"/>
        </w:rPr>
        <w:t xml:space="preserve">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 </w:t>
      </w:r>
    </w:p>
    <w:bookmarkEnd w:id="632"/>
    <w:bookmarkStart w:name="z647" w:id="633"/>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33"/>
    <w:bookmarkStart w:name="z648" w:id="634"/>
    <w:p>
      <w:pPr>
        <w:spacing w:after="0"/>
        <w:ind w:left="0"/>
        <w:jc w:val="both"/>
      </w:pPr>
      <w:r>
        <w:rPr>
          <w:rFonts w:ascii="Times New Roman"/>
          <w:b w:val="false"/>
          <w:i w:val="false"/>
          <w:color w:val="000000"/>
          <w:sz w:val="28"/>
        </w:rPr>
        <w:t>
      114.№ 1042 сайлау учаскесі.</w:t>
      </w:r>
    </w:p>
    <w:bookmarkEnd w:id="634"/>
    <w:bookmarkStart w:name="z649" w:id="6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35"/>
    <w:bookmarkStart w:name="z650" w:id="636"/>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 </w:t>
      </w:r>
    </w:p>
    <w:bookmarkEnd w:id="636"/>
    <w:bookmarkStart w:name="z651" w:id="637"/>
    <w:p>
      <w:pPr>
        <w:spacing w:after="0"/>
        <w:ind w:left="0"/>
        <w:jc w:val="both"/>
      </w:pPr>
      <w:r>
        <w:rPr>
          <w:rFonts w:ascii="Times New Roman"/>
          <w:b w:val="false"/>
          <w:i w:val="false"/>
          <w:color w:val="000000"/>
          <w:sz w:val="28"/>
        </w:rPr>
        <w:t xml:space="preserve">
      Тенистый тұйық көшесі; </w:t>
      </w:r>
    </w:p>
    <w:bookmarkEnd w:id="637"/>
    <w:bookmarkStart w:name="z652" w:id="638"/>
    <w:p>
      <w:pPr>
        <w:spacing w:after="0"/>
        <w:ind w:left="0"/>
        <w:jc w:val="both"/>
      </w:pPr>
      <w:r>
        <w:rPr>
          <w:rFonts w:ascii="Times New Roman"/>
          <w:b w:val="false"/>
          <w:i w:val="false"/>
          <w:color w:val="000000"/>
          <w:sz w:val="28"/>
        </w:rPr>
        <w:t>
      бақшашылық қоғамдастықтары: "Птицевод", "Тенкара".</w:t>
      </w:r>
    </w:p>
    <w:bookmarkEnd w:id="638"/>
    <w:bookmarkStart w:name="z653" w:id="639"/>
    <w:p>
      <w:pPr>
        <w:spacing w:after="0"/>
        <w:ind w:left="0"/>
        <w:jc w:val="both"/>
      </w:pPr>
      <w:r>
        <w:rPr>
          <w:rFonts w:ascii="Times New Roman"/>
          <w:b w:val="false"/>
          <w:i w:val="false"/>
          <w:color w:val="000000"/>
          <w:sz w:val="28"/>
        </w:rPr>
        <w:t>
      115.№ 1043 сайлау учаскесі.</w:t>
      </w:r>
    </w:p>
    <w:bookmarkEnd w:id="639"/>
    <w:bookmarkStart w:name="z654" w:id="6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40"/>
    <w:bookmarkStart w:name="z655" w:id="641"/>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 </w:t>
      </w:r>
    </w:p>
    <w:bookmarkEnd w:id="641"/>
    <w:bookmarkStart w:name="z656" w:id="642"/>
    <w:p>
      <w:pPr>
        <w:spacing w:after="0"/>
        <w:ind w:left="0"/>
        <w:jc w:val="both"/>
      </w:pPr>
      <w:r>
        <w:rPr>
          <w:rFonts w:ascii="Times New Roman"/>
          <w:b w:val="false"/>
          <w:i w:val="false"/>
          <w:color w:val="000000"/>
          <w:sz w:val="28"/>
        </w:rPr>
        <w:t>
      тұйық көшелер: Дулатов, Жылангөзов, Оразқұл.</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