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7ec0a" w14:textId="8a7ec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әкімдігінің 2022 жылғы 14 наурыздағы № 57 "Алматы облысы бойынша асыл тұқымды мал шаруашылығын дамытуды, мал шаруашылығының өнімділігін және өнім сапасын арттыруды субсидиялау бағыттары бойынша 2022 жылға арналған субсидиялар көлемдерін бекіту туралы" қаулысына өзгеріс енгізу туралы</w:t>
      </w:r>
    </w:p>
    <w:p>
      <w:pPr>
        <w:spacing w:after="0"/>
        <w:ind w:left="0"/>
        <w:jc w:val="both"/>
      </w:pPr>
      <w:r>
        <w:rPr>
          <w:rFonts w:ascii="Times New Roman"/>
          <w:b w:val="false"/>
          <w:i w:val="false"/>
          <w:color w:val="000000"/>
          <w:sz w:val="28"/>
        </w:rPr>
        <w:t>Алматы облысы әкімдігінің 2022 жылғы 14 қыркүйектегі № 280 қаулысы. Қазақстан Республикасының Әділет министрлігінде 2022 жылы 15 қыркүйекте № 29603 болып тіркелді</w:t>
      </w:r>
    </w:p>
    <w:p>
      <w:pPr>
        <w:spacing w:after="0"/>
        <w:ind w:left="0"/>
        <w:jc w:val="both"/>
      </w:pPr>
      <w:bookmarkStart w:name="z7" w:id="0"/>
      <w:r>
        <w:rPr>
          <w:rFonts w:ascii="Times New Roman"/>
          <w:b w:val="false"/>
          <w:i w:val="false"/>
          <w:color w:val="000000"/>
          <w:sz w:val="28"/>
        </w:rPr>
        <w:t>
      Алматы облысының әкімдігі ҚАУЛЫ ЕТЕДІ:</w:t>
      </w:r>
    </w:p>
    <w:bookmarkEnd w:id="0"/>
    <w:bookmarkStart w:name="z8" w:id="1"/>
    <w:p>
      <w:pPr>
        <w:spacing w:after="0"/>
        <w:ind w:left="0"/>
        <w:jc w:val="both"/>
      </w:pPr>
      <w:r>
        <w:rPr>
          <w:rFonts w:ascii="Times New Roman"/>
          <w:b w:val="false"/>
          <w:i w:val="false"/>
          <w:color w:val="000000"/>
          <w:sz w:val="28"/>
        </w:rPr>
        <w:t xml:space="preserve">
      1. Алматы облысы әкімдігінің 2022 жылғы 14 наурызындағы № 57 "Алматы облысы бойынша асыл тұқымды мал шаруашылығын дамытуды, мал шаруашылығының өнімділігін және өнім сапасын арттыруды субсидиялау бағыттары бойынша 2022 жылға арналған субсидиялар көлемдерін бекіту туралы" қаулысына (Нормативтік құқықтық актілерді мемлекеттік тіркеу тізілімінде </w:t>
      </w:r>
      <w:r>
        <w:rPr>
          <w:rFonts w:ascii="Times New Roman"/>
          <w:b w:val="false"/>
          <w:i w:val="false"/>
          <w:color w:val="000000"/>
          <w:sz w:val="28"/>
        </w:rPr>
        <w:t>№ 27154</w:t>
      </w:r>
      <w:r>
        <w:rPr>
          <w:rFonts w:ascii="Times New Roman"/>
          <w:b w:val="false"/>
          <w:i w:val="false"/>
          <w:color w:val="000000"/>
          <w:sz w:val="28"/>
        </w:rPr>
        <w:t xml:space="preserve"> тіркелген) келесі өзгеріс енгізілсін:</w:t>
      </w:r>
    </w:p>
    <w:bookmarkEnd w:id="1"/>
    <w:bookmarkStart w:name="z9"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10" w:id="3"/>
    <w:p>
      <w:pPr>
        <w:spacing w:after="0"/>
        <w:ind w:left="0"/>
        <w:jc w:val="both"/>
      </w:pPr>
      <w:r>
        <w:rPr>
          <w:rFonts w:ascii="Times New Roman"/>
          <w:b w:val="false"/>
          <w:i w:val="false"/>
          <w:color w:val="000000"/>
          <w:sz w:val="28"/>
        </w:rPr>
        <w:t>
      2. Осы қаулының орындалуын бақылау Алматы облысы әкімінің жетекшілік ететін орынбасарына жүктелсін.</w:t>
      </w:r>
    </w:p>
    <w:bookmarkEnd w:id="3"/>
    <w:bookmarkStart w:name="z11" w:id="4"/>
    <w:p>
      <w:pPr>
        <w:spacing w:after="0"/>
        <w:ind w:left="0"/>
        <w:jc w:val="both"/>
      </w:pPr>
      <w:r>
        <w:rPr>
          <w:rFonts w:ascii="Times New Roman"/>
          <w:b w:val="false"/>
          <w:i w:val="false"/>
          <w:color w:val="000000"/>
          <w:sz w:val="28"/>
        </w:rPr>
        <w:t>
      3.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Алматы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Султангазиев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Ауыл шаруашылығы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 әкімдігінің </w:t>
            </w:r>
            <w:r>
              <w:rPr>
                <w:rFonts w:ascii="Times New Roman"/>
                <w:b w:val="false"/>
                <w:i w:val="false"/>
                <w:color w:val="000000"/>
                <w:sz w:val="20"/>
              </w:rPr>
              <w:t xml:space="preserve">2022 жылғы 14 қыркүйектегі № 280 </w:t>
            </w:r>
            <w:r>
              <w:rPr>
                <w:rFonts w:ascii="Times New Roman"/>
                <w:b w:val="false"/>
                <w:i w:val="false"/>
                <w:color w:val="000000"/>
                <w:sz w:val="20"/>
              </w:rPr>
              <w:t>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 әкімдігінің </w:t>
            </w:r>
            <w:r>
              <w:rPr>
                <w:rFonts w:ascii="Times New Roman"/>
                <w:b w:val="false"/>
                <w:i w:val="false"/>
                <w:color w:val="000000"/>
                <w:sz w:val="20"/>
              </w:rPr>
              <w:t xml:space="preserve">2022 жылғы 14 наурыздағы № 57 </w:t>
            </w:r>
            <w:r>
              <w:rPr>
                <w:rFonts w:ascii="Times New Roman"/>
                <w:b w:val="false"/>
                <w:i w:val="false"/>
                <w:color w:val="000000"/>
                <w:sz w:val="20"/>
              </w:rPr>
              <w:t>қаулысына қосымша</w:t>
            </w:r>
          </w:p>
        </w:tc>
      </w:tr>
    </w:tbl>
    <w:bookmarkStart w:name="z23" w:id="5"/>
    <w:p>
      <w:pPr>
        <w:spacing w:after="0"/>
        <w:ind w:left="0"/>
        <w:jc w:val="left"/>
      </w:pPr>
      <w:r>
        <w:rPr>
          <w:rFonts w:ascii="Times New Roman"/>
          <w:b/>
          <w:i w:val="false"/>
          <w:color w:val="000000"/>
        </w:rPr>
        <w:t xml:space="preserve"> Алматы облысы бойынша асыл тұқымды мал шаруашылығын дамытуды, мал шаруашылығының өнімділігін және өнім сапасын арттыруды субсидиялау бағыттары бойынша 2022 жылға арналған субсидиялар көлемдері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6"/>
          <w:p>
            <w:pPr>
              <w:spacing w:after="20"/>
              <w:ind w:left="20"/>
              <w:jc w:val="both"/>
            </w:pPr>
            <w:r>
              <w:rPr>
                <w:rFonts w:ascii="Times New Roman"/>
                <w:b w:val="false"/>
                <w:i w:val="false"/>
                <w:color w:val="000000"/>
                <w:sz w:val="20"/>
              </w:rPr>
              <w:t>
Р/с</w:t>
            </w:r>
          </w:p>
          <w:bookmarkEnd w:id="6"/>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көлем (бас, килограмм, дана, доза, бал ара ұясын)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7"/>
          <w:p>
            <w:pPr>
              <w:spacing w:after="20"/>
              <w:ind w:left="20"/>
              <w:jc w:val="both"/>
            </w:pPr>
            <w:r>
              <w:rPr>
                <w:rFonts w:ascii="Times New Roman"/>
                <w:b w:val="false"/>
                <w:i w:val="false"/>
                <w:color w:val="000000"/>
                <w:sz w:val="20"/>
              </w:rPr>
              <w:t>
Субсидиялар сомасы</w:t>
            </w:r>
          </w:p>
          <w:bookmarkEnd w:id="7"/>
          <w:p>
            <w:pPr>
              <w:spacing w:after="20"/>
              <w:ind w:left="20"/>
              <w:jc w:val="both"/>
            </w:pPr>
            <w:r>
              <w:rPr>
                <w:rFonts w:ascii="Times New Roman"/>
                <w:b w:val="false"/>
                <w:i w:val="false"/>
                <w:color w:val="000000"/>
                <w:sz w:val="20"/>
              </w:rPr>
              <w:t>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мал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тауарлық аналық басы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Табынның өсімін молайту үшін пайдаланылатын етті және етті-сүтті тұқымдардың асыл тұқымды тұқымдық бұқасын күтіп-бағу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етті-сүтті тұқымдардың асыл тұқымды тұқымдық бұқасын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469 650 000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Украина елдерінен импортталған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59 625 000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алаңдарына бордақылау үшін немесе сою қуаты тәулігіне кемінде 50 бас ірі қара мал болатын ет өңдеуші кәсіпорындарға өткізілген немесе ауыстырылған ірі қара малдың еркек дарақтарының (оның ішінде сүтті және сүтті-етті тұқымдардың еркек дарақтары)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салмағы,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Америка Құрама Штаттары, Солтүстік және Оңтүстік Америка, Еуропа елдерінен импортталған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өндіру құнын арзандату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600 бастан басталатын шаруашылық</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31 117 315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1 400 279 175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400 бастан басталатын шаруашылық</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4 821 000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144 630 000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50 бастан басталатын шаруашылық</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 қожалықтарында және ауыл шаруашылығы кооперативтерінде сүтті және сүтті-етті бағытындағы ірі қара малдың аналық басын қолдан ұрықтандыру жөніндегі көрсетілетін қызметтер үшін асыл тұқымды және дистрибьютерік орталықтарды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ұрықтандырылған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Ата-енелік/ата-тектік нысандағы асыл тұқымды тәуліктік балапан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298 227 600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етін өндіру құнын арзандату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тоннадан басталатын нақты өндіріс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42 839 365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3 427 149 165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тоннадан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14 084 300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 құс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құстардан алынған жұмыртқа бағытындағы финалдық нысандағы тәуліктік балапан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асыл тұқымды аналық басы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шағылыстыру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тауарлық аналық басы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асыл тұқымды қойлар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149 850 000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алаңдарына бордақылау үшін немесе сою қуаты тәулігіне 300 бас болатын ет өңдеуші кәсіпорындарға өткізілген ұсақ малдардың еркек дарақтарының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8 919 000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Шошқалардың аналық және шошқа басын толықтыратын басымен селекциялық және асыл тұқымдық жұмыстар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шағылыстыру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ұяларымен селекциялық және асыл тұқымдық жұмыс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ұясы/маусым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 сүтін өндіру және өңдеу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1 972 082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118 324 920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сүтін өндіру және өңдеу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12 757 499 160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Қаражат шегінде асыл тұқымды мал шаруашылығын дамытуға, мал шаруашылығының өнімділігін және өнім сапасын арттыруға субсидиялау бағыттары бойынша 2021 жылы резервке (күту парағы) түскен субсидиялар көлемдері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мал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тауарлық аналық басы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8"/>
          <w:p>
            <w:pPr>
              <w:spacing w:after="20"/>
              <w:ind w:left="20"/>
              <w:jc w:val="both"/>
            </w:pPr>
            <w:r>
              <w:rPr>
                <w:rFonts w:ascii="Times New Roman"/>
                <w:b w:val="false"/>
                <w:i w:val="false"/>
                <w:color w:val="000000"/>
                <w:sz w:val="20"/>
              </w:rPr>
              <w:t>
Бас/шағылыстыру</w:t>
            </w:r>
          </w:p>
          <w:bookmarkEnd w:id="8"/>
          <w:p>
            <w:pPr>
              <w:spacing w:after="20"/>
              <w:ind w:left="20"/>
              <w:jc w:val="both"/>
            </w:pPr>
            <w:r>
              <w:rPr>
                <w:rFonts w:ascii="Times New Roman"/>
                <w:b w:val="false"/>
                <w:i w:val="false"/>
                <w:color w:val="000000"/>
                <w:sz w:val="20"/>
              </w:rPr>
              <w:t>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84 080 000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15 780 000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Табынның өсімін молайту үшін пайдаланылатын етті және етті-сүтті тұқымдардың асыл тұқымды тұқымдық бұқасын күтіп-бағу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9"/>
          <w:p>
            <w:pPr>
              <w:spacing w:after="20"/>
              <w:ind w:left="20"/>
              <w:jc w:val="both"/>
            </w:pPr>
            <w:r>
              <w:rPr>
                <w:rFonts w:ascii="Times New Roman"/>
                <w:b w:val="false"/>
                <w:i w:val="false"/>
                <w:color w:val="000000"/>
                <w:sz w:val="20"/>
              </w:rPr>
              <w:t>
Бас/шағылыстыру</w:t>
            </w:r>
          </w:p>
          <w:bookmarkEnd w:id="9"/>
          <w:p>
            <w:pPr>
              <w:spacing w:after="20"/>
              <w:ind w:left="20"/>
              <w:jc w:val="both"/>
            </w:pPr>
            <w:r>
              <w:rPr>
                <w:rFonts w:ascii="Times New Roman"/>
                <w:b w:val="false"/>
                <w:i w:val="false"/>
                <w:color w:val="000000"/>
                <w:sz w:val="20"/>
              </w:rPr>
              <w:t>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етті-сүтті тұқымдардың асыл тұқымды тұқымдық бұқасын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214 950 000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Америка Құрама Штаттары, Солтүстік және Оңтүстік Америка, Еуропа елдерінен импортталған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156 400 000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өндіру құнын арзандату: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600 бастан басталатын шаруашылық</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0"/>
          <w:p>
            <w:pPr>
              <w:spacing w:after="20"/>
              <w:ind w:left="20"/>
              <w:jc w:val="both"/>
            </w:pPr>
            <w:r>
              <w:rPr>
                <w:rFonts w:ascii="Times New Roman"/>
                <w:b w:val="false"/>
                <w:i w:val="false"/>
                <w:color w:val="000000"/>
                <w:sz w:val="20"/>
              </w:rPr>
              <w:t>
Өткізілген немесе</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өңделген</w:t>
            </w:r>
          </w:p>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4 895 643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220 303 935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50 бастан басталатын шаруашылық</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1 409 874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28 197 480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1 143 530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22 870 600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Ата-енелік/ата-тектік нысандағы асыл тұқымды тәуліктік балапан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66 664 800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етін өндіру құнын арзандату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тоннадан басталатын нақты өндіріс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10 846 460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867 716 800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тоннадан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17 864 750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 құс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құстардан алынған жұмыртқа бағытындағы финалдық нысандағы тәуліктік балапан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жұмыртқа өндіру құнын арзандату (2022 жылғы 1 қаңтарға дейін қолданыста болады)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миллион данадан басталатын нақты өндіріс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85 881 910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128 822 865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асыл тұқымды аналық басы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шағылыстыру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142 848 000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тауарлық аналық басы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135 851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339 627 500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асыл тұқымды қойлар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1"/>
          <w:p>
            <w:pPr>
              <w:spacing w:after="20"/>
              <w:ind w:left="20"/>
              <w:jc w:val="both"/>
            </w:pPr>
            <w:r>
              <w:rPr>
                <w:rFonts w:ascii="Times New Roman"/>
                <w:b w:val="false"/>
                <w:i w:val="false"/>
                <w:color w:val="000000"/>
                <w:sz w:val="20"/>
              </w:rPr>
              <w:t xml:space="preserve">
Сатып алынған </w:t>
            </w:r>
          </w:p>
          <w:bookmarkEnd w:id="11"/>
          <w:p>
            <w:pPr>
              <w:spacing w:after="20"/>
              <w:ind w:left="20"/>
              <w:jc w:val="both"/>
            </w:pPr>
            <w:r>
              <w:rPr>
                <w:rFonts w:ascii="Times New Roman"/>
                <w:b w:val="false"/>
                <w:i w:val="false"/>
                <w:color w:val="000000"/>
                <w:sz w:val="20"/>
              </w:rPr>
              <w:t>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169 110 000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алаңдарына бордақылау үшін немесе сою қуаты тәулігіне 300 бас болатын ет өңдеуші кәсіпорындарға өткізілген ұсақ малдардың еркек дарақтарының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14 208 000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бағыттағы асыл тұқымды тұқымдық айғырлар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Шошқалардың аналық және шошқа басын толықтыратын басымен селекциялық және асыл тұқымдық жұмыстар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шағылыстыру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ұяларымен селекциялық және асыл тұқымдық жұмыс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ұясы/маусым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14 270 000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сүтін өндіру және өңдеу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15 903 250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2 557 177 980 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Қаражат шегінде ауыл шаруашылығы жануарларының аналық басының азығына жұмсалған шығындар құнын арзандатуға субсидиялау бағытты бойынша 2021 жылы резервке (күту парағы) түскен субсидиялар көлемдері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 етті бағыттағы ірі қара малдың аналық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аналық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1 128 375 000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малдың аналық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1 165 172 500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Жылқының аналық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Түйелердің аналық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2 440 927 500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мал шаруашылығын дамытуға, мал шаруашылығының өнімділігін және өнім сапасын арттыруға субсидиялау бағыттары бойынша қаражат шегінде Республикалық бюджеттен бөлінген субсидиялар көлемдері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Украина елдерінен импортталған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АҚШ, Солтүстік және Оңтүстік Америка, Еуропа елдерінен импортталған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212 400 000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өндіру құнын арзандату: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600 бастан басталатын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2"/>
          <w:p>
            <w:pPr>
              <w:spacing w:after="20"/>
              <w:ind w:left="20"/>
              <w:jc w:val="both"/>
            </w:pPr>
            <w:r>
              <w:rPr>
                <w:rFonts w:ascii="Times New Roman"/>
                <w:b w:val="false"/>
                <w:i w:val="false"/>
                <w:color w:val="000000"/>
                <w:sz w:val="20"/>
              </w:rPr>
              <w:t>
Өткізілген немесе</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өңделген</w:t>
            </w:r>
          </w:p>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8 922 222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401 500 000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Ата-енелік/ата-тектік нысандағы асыл тұқымды тәуліктік балапан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259 647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155 788 200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етін өндіру құнын арзандату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тоннадан басталатын нақты өндіріс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19 819 085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1 585 526 795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тоннадан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73 875 000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 құс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жұмыртқа өндіру құнын арзандату 5 миллион данадан басталатын нақты өндіріс (2023 жылғы 1 қаңтарға дейін қолданыста болады)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564 392 335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1 693 177 005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Шошқалардың аналық және шошқа басын толықтыратын басымен селекциялық және асыл тұқымдық жұмыстар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шағылыстыру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287 400 000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4 423 392 000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