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8591" w14:textId="7cd8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2022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23 қарашадағы № 374 қаулысы. Қазақстан Республикасының Әділет министрлігінде 2022 жылғы 24 қарашада № 30696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тіркелген)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2022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2022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бойынша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