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3f00" w14:textId="f3a3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"2021-2022 оқу жылына арналған техникалық және кәсіптік, орта білімнен кейінгі білімі бар кадрларды даярлауға арналған мемлекеттік білім беру тапсырысын бекіту туралы" Ақтөбе облысы әкімдігінің 2021 жылғы 22 қарашадағы № 377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2022 жылдың 11 тамыздағы № 266 қаулысы. Қазақстан Республикасының Әділет министрлігінде 2022 жылғы 17 тамызда № 29166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"2021-2022 оқу жылына арналған техникалық және кәсіптік, орта білімнен кейінгі білімі бар кадрларды даярлауға арналған мемлекеттік білім беру тапсырысын бекіту туралы" Ақтөбе облысы әкімдігінің 2021 жылғы 22 қарашадағы № 377 (Нормативтік құқықтық актілерді мемлекеттік тіркеу тізілімінде № 25354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білім басқармасы" мемлекеттік мекемесі заңнамада белгіленген тәртіппен осы қаулыны Қазақстан Республикасының Әділет министрлігінде мемлекеттік тіркеуді қамтамасыз етсін.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 және 2022 жылғы 1 қаңтардан бастап туындаған құқықтық қатынастарға таралады.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11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2021-2022 оқу жылына техникалық және кәсіптік білімі бар кадрларды даярлауға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оқу жылы ішінде бір білім алушыны оқытуға жұмсалатын шығыстардың орташа құны (теңге)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 жылы ішінде бір білім алушыны оқытуға жұмсалатын шығыстардың орташа құны (теңге)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апат аймақтарының қалалық жерде оқу жылы ішінде бір білім алушыны оқытуға жұмсалатын шығыстардың орташа құны (теңге)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апат аймақтарның ауылдық жерінде оқу жылы ішінде бір білім алушыны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және мультимедиялық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Полиграфиялық және орау өндірісінің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1 151 806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1 361 675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1 445 518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1 191 625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1 191 625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көркем шығармашылығы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1 191 625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1 401 494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1 485 387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(салалар және қолдану аясы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 қайта өңдеу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электротехникалық жүйелерін электрмен жабдықтау,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және теміржол көлігіндегі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жедел технологиялық байланыс құрылғыларын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және техникалық қызмет көрсету (өнеркәсіп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Теміржолдың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 пайдалану, техникалық қызмет көрсету және жөндеу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 өндірісі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 конструкцияларын өндіру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құрылымдарының құрылысы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жолдарымен аэродромдар құрылысы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 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әлеуметтiк қамтамасыз ету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(ерекше білім беруге қажеттілігі бар студенттерге арналған арнайы бағдарлама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623 948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көлігінде тасымалдауды ұйымдастыру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