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5cf7" w14:textId="1d55c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 әкімдігінің кейбір актілері туралы" Ақтөбе облысы әкімдігінің 2011 жылғы 13 қыркүйектегі № 291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2022 жылғы 8 тамыздағы № 261 қаулысы. Қазақстан Республикасының Әділет министрлігінде 2022 жылғы 12 тамызда № 29111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"Облыс әкімдігінің кейбір актілері туралы" Ақтөбе облысы әкімдігінің 2011 жылғы 13 қыркүйектегі № 291 (Нормативтік құқықтық актілерді мемлекеттік тіркеу тізілімінде № 3375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2-1) тармақшасына, Қазақстан Республикасының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облысының әкімдігі ҚАУЛЫ ЕТЕДІ:".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табиғи ресурстар және табиғатты пайдалануды реттеу басқармасы" мемлекеттік мекемесі заңнамада белгіленген тәртіппен осы қаулыны Қазақстан Республикасының Әділет министрлігінде мемлекеттік тіркеуді қамтамасыз етсін.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