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890a9" w14:textId="66890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Ақтөбе облысында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облыстық мәслихатының 2022 жылғы 8 маусымдағы № 140 шешімі. Қазақстан Республикасының Әділет министрлігінде 2022 жылғы 14 маусымда № 28442 болып тіркелді. Күші жойылды - Ақтөбе облыстық мәслихатының 2026 жылғы 30 қаңтардағы № 308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облыстық мәслихатының 30.01.2026 № 308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Cу Кодексінің </w:t>
      </w:r>
      <w:r>
        <w:rPr>
          <w:rFonts w:ascii="Times New Roman"/>
          <w:b w:val="false"/>
          <w:i w:val="false"/>
          <w:color w:val="000000"/>
          <w:sz w:val="28"/>
        </w:rPr>
        <w:t>38-бабына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Индустрия және инфрақұрылымдық даму министрінің 2021 жылғы 27 тамыздағы № 470 "Ауызсумен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есептеу әдістемесін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24170 болып тіркелген) сәйкес, Ақтөбе облыстық мәслихаты ШЕШТІ: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Ақтөбе облысында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қосылған құн салығын ескере отырып, ауызсуды есепке алу аспаптары бар тұтынушылар үшін – 70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қосылған құн салығын ескере отырып, ауызсуды есепке алу аспаптары жоқ тұтынушылар үшін – 80 теңге.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2022 жылғы 1 шілдеден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хатшысының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Шинтасова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