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47c0d6" w14:textId="c47c0d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Ақтөбе облысының ауыз сумен жабдықтаудың баламасыз көздері болып табылатын сумен жабдықтаудың ерекше маңызды оқшау жүйелерінің тізбесін бекіту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Ақтөбе облысы әкімдігінің 2022 жылғы 13 қаңтардағы № 3 қаулысы. Қазақстан Республикасының Әділет министрлігінде 2022 жылғы 20 қаңтарда № 26589 болып тіркелді. Күші жойылды - Ақтөбе облысы әкімдігінің 2026 жылғы 13 сәуірдегі № 66 қаулысымен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Ақтөбе облысы әкімдігінің 13.04.2026 № 66 </w:t>
      </w:r>
      <w:r>
        <w:rPr>
          <w:rFonts w:ascii="Times New Roman"/>
          <w:b w:val="false"/>
          <w:i w:val="false"/>
          <w:color w:val="ff0000"/>
          <w:sz w:val="28"/>
        </w:rPr>
        <w:t>қаулысымен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күннен бастап қолданысқа енгізіледі).</w:t>
      </w:r>
    </w:p>
    <w:bookmarkStart w:name="z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Су кодексінің </w:t>
      </w:r>
      <w:r>
        <w:rPr>
          <w:rFonts w:ascii="Times New Roman"/>
          <w:b w:val="false"/>
          <w:i w:val="false"/>
          <w:color w:val="000000"/>
          <w:sz w:val="28"/>
        </w:rPr>
        <w:t>39-бабына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Ақтөбе облысының әкімдігі ҚАУЛЫ ЕТЕДІ: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Қоса беріліп отырған </w:t>
      </w:r>
      <w:r>
        <w:rPr>
          <w:rFonts w:ascii="Times New Roman"/>
          <w:b w:val="false"/>
          <w:i w:val="false"/>
          <w:color w:val="000000"/>
          <w:sz w:val="28"/>
        </w:rPr>
        <w:t>Ақтөбе облысының ауыз сумен жабдықтаудың баламасыз көздері болып табылатын сумен жабдықтаудың ерекше маңызды оқшау жүйелерінің тізбесі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бекітілсін.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"Ақтөбе облысының энергетика және тұрғын-үй коммуналдық шаруашылығы басқармасы" мемлекеттік мекемесі заңнамада белгіленген тәртіппен: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қаулыны Қазақстан Республикасы Әділет министрлігінде мемлекеттік тіркеуді;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қаулыны ресми жарияланғаннан кейін Ақтөбе облысы әкімдігінің интернет-ресурсында орналастыруды қамтамасыз етсін.</w:t>
      </w:r>
    </w:p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Ақтөбе облысы әкімінің жетекшілік ететін орынбасарына жүктелсін.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оның алғашқы ресми жарияланған күнінен бастап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Ақтөбе облысының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 Уразалин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Ақтөбе облысы әкімдігінің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2022 жылғы 13 қаңтардағы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 қаулысымен бекітілген</w:t>
            </w:r>
          </w:p>
        </w:tc>
      </w:tr>
    </w:tbl>
    <w:bookmarkStart w:name="z8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Ақтөбе облысының ауыз сумен жабдықтаудың баламасыз көздері болып табылатын сумен жабдықтаудың ерекше маңызды оқшау жүйелерінің тізбесі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Қосымша жаңа редакцияда - Ақтөбе облысы әкімдігінің 26.03.2024 </w:t>
      </w:r>
      <w:r>
        <w:rPr>
          <w:rFonts w:ascii="Times New Roman"/>
          <w:b w:val="false"/>
          <w:i w:val="false"/>
          <w:color w:val="ff0000"/>
          <w:sz w:val="28"/>
        </w:rPr>
        <w:t>№ 74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 (алғашқы ресми жарияланған күнінен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 бойынша нысандардың атауы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Алға ауданы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"Бестамақ"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"Тамды"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"Үшқұдық"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"Алға"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"Сарыхобда"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"Ақай"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"Бесқоспа"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"Болгарка"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"Есет батыр Көкіұлы"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"Жерұйық"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"Қарабұлақ"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"Қарақұдық"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"Қарахобда"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"Маржанбұлақ"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"Нұрбұлақ"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"Самбай" оқшау су құбыры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Әйтеке би ауданы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"Комсомол"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"Құмқұдық"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"Үшқатты"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"Жамбыл"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"Әйке"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"Тереңсай"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"Толыбай"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"Ақтасты"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"Сарат"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"Сұлукөл"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"Талдысай"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"Тымабұлақ"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"Жабасақ" оқшау су құбыры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Байғанин ауданы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"Қарауылкелді"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"Ноғайты"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"Жарлы"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"Бұлактыкөл"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"Қос арал"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"Қораши"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"Алтай батыр"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"Көк бұлақ" оқшау су құбыры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Қарғалы ауданы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"Бадамша"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"Әлімбет"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"Степное"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"Ақжайық"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"Ащылысай"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"Ақкөл"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"Жосалы"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"Қайрақты"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"Ш. Қалдаяқов"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"Петропавловка"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"Қос Естек" оқшау су құбыры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Қобда ауданы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"Қобда"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"Әлия"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"Ақрап"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"Бегалы"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"Бесқұдық"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"Қызылжар"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"Жиренқопа"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"Өтек"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"Сарыбұлақ"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"Талдысай"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"Терісаққан" оқшау су құбыры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Мәртөк ауданы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"Мәртөк"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"Жайсаң"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"Сарыжар"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"Саржансай" оқшау су құбыры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Мұғалжар ауданы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"Қандыағаш"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"Ембі"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"Ақкемер"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"Жұрын"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"Қайынды"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"Ащысай"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"Жағабұлақ"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"Бірлік"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"Мұғалжар"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"Алтынды"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"Қаракөл"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"Ақсу"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"Елек"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"Бұлақты"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"Сағашилі"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"Жем"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"Басшилі"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"Талдысай" оқшау су құбыры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 ауданы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"Темір"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"Шұбарқұдық"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"Алтықарасу"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"Қопа"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"Ақсай"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"Құмқұдық" оқшау су құбыры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Ойыл ауданы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"Ойыл"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"Екпетал"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"Көптоғай"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"Ақшатау"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"Қаракемер"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"Ақжар"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"Ақкемер"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"Аманкелді"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"Қарой"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"Қаратал"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"Кемер"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"Көсембай"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"Құмжарған"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"Сарбие" оқшау су құбыры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ауданы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"Бозой"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"Қауылжар"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"Бегімбет"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"Жылан"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"Шілікті"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"Тоғыз"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"Қарашоқат"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"Шоқысу – Шалқар"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"Көпмола"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"Қопатай"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"Кеңдала"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"Ұлпан"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"Қайдауыл"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"Мөңке би"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"Қауылжар станциясы"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"Ақеспе"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"Қотыртас"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"Қаратоғай"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"Тұмалыкөл"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"Байқадам"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"Шалқар"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"Аққайтым"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"Жылтыр"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"Біршоғыр" оқшау су құбыры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Ырғыз ауданы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"Айырқызыл"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"Нұра"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"Мамыр"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"Белшер" оқшау су құбыры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