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11bf45" w14:textId="e11bf4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Шортанды ауданының елді мекендерінің шекарасын (шегін)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Шортанды ауданы әкімдігінің 2022 жылғы 22 тамыздағы № А-8/179 және Ақмола облысы Шортанды аудандық мәслихатының 2022 жылғы 22 тамыздағы № 7С-27/3 бірлескен қаулысы мен шешімі. Қазақстан Республикасының Әділет министрлігінде 2022 жылғы 7 қыркүйекте № 29451 болып тіркелді.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Республикасының әкімшілік-аумақтық құрылысы туралы" Қазақстан Республикасы Заңының 12-бабының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Шортанды ауданының әкімдігі ҚАУЛЫ ЕТЕДІ және Шортанды аудандық мәслихаты ШЕШТІ: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Шортанды ауданының келесі елді мекендерінің шекарасы (шегі) белгіленсін: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3021,7 гектар, Шортанды ауданы Шортанды кентінің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8640,6 гектар, Шортанды ауданы Жолымбет кентінің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136,02 гектар, Шортанды ауданы Дамса ауылдық округінің Научный кентінің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1891,0006 гектар, Шортанды ауданы Дамса ауылдық округінің Дамса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726,8 гектар, Шортанды ауданы Дамса ауылдық округінің Степное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3465,2 гектар, Шортанды ауданы Бектау ауылдық округінің Бектау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710 гектар, Шортанды ауданы Бектау ауылдық округінің Мықтыкөл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1139,2 гектар, Шортанды ауданы Бектау ауылдық округінің Конкрынка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492,6 гектар, Шортанды ауданы Бектау ауылдық округінің Қаражар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1592,4964 гектар, Шортанды ауданы Новокубанка ауылдық округінің Новокубанка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578,1 гектар, Шортанды ауданы Новокубанка ауылдық округінің Алтайское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2032,18 гектар, Шортанды ауданы Андреевка ауылдық округінің Андреевка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823,95 гектар, Шортанды ауданы Андреевка ауылдық округінің Октябрьское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3043,31 гектар, Шортанды ауданы Пригородное ауылдық округінің Пригородное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1339,6 гектар, Шортанды ауданы Пригородное ауылдық округінің Камышенка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255,6 гектар, Шортанды ауданы Раевка ауылдық округінің Новографское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563,92 гектар, Шортанды ауданы Раевка ауылдық округінің Гуляй Поле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124,26 гектар, Шортанды ауданы Раевка ауылдық округінің Егемен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1974,4 гектар, Шортанды ауданы Петровка ауылдық округінің Белое Озеро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511,47 гектар, Шортанды ауданы Петровка ауылдық округінің Қара-Адыр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2260,7 гектар, Шортанды ауданы Новоселовка ауылдық округінің Новоселовка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1266,4 гектар, Шортанды ауданы Новоселовка ауылдық округінің Қаратөбе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623,9 гектар, Шортанды ауданы Новоселовка ауылдық округінің Новопервомайское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1085,6 гектар, Шортанды ауданы Новоселовка ауылдық округінің Ошақ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3029,32 гектар, Шортанды ауданы Петровка ауылдық округінің Петровка ауылының шекарасы (шегі) белгіленсін.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бірлескен қаулы мен шешім оның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Шортанды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С.Шабаров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Шортанды аудандық 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Г.Садвокасова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1 қосымшасы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Шортанды кентінің шекарасы (шегі)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1-тармақ жаңа редакцияда - Ақмола облысы Шортанды ауданы әкімдігінің 24.12.2025 </w:t>
      </w:r>
      <w:r>
        <w:rPr>
          <w:rFonts w:ascii="Times New Roman"/>
          <w:b w:val="false"/>
          <w:i w:val="false"/>
          <w:color w:val="ff0000"/>
          <w:sz w:val="28"/>
        </w:rPr>
        <w:t>№ А-3/259</w:t>
      </w:r>
      <w:r>
        <w:rPr>
          <w:rFonts w:ascii="Times New Roman"/>
          <w:b w:val="false"/>
          <w:i w:val="false"/>
          <w:color w:val="ff0000"/>
          <w:sz w:val="28"/>
        </w:rPr>
        <w:t xml:space="preserve"> және Ақмола облысы Шортанды аудандық мәслихатының 24.12.2025 № 8С-47/5 (алғашқы ресми жарияланған күнінен кейін күнтізбелік он күн өткен соң қолданыска енгізіледі) бірлескен қаулысы мен шешімімен.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2 қосымшасы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Жолымбет кентінің шекарасы (шегі)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3 қосымшасы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Дамса ауылдық округінің Научный кентінің шекарасы (шегі)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4 қосымшасы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Дамса ауылдық округінің Дамса ауылының шекарасы (шегі)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5 қосымшасы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Дамса ауылдық округінің Степное ауылының шекарасы (шегі)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6 қосымшасы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Бектау ауылдық округінің Бектау ауылының шекарасы (шегі)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7 қосымшасы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Бектау ауылдық округінің Мықтыкөл ауылының шекарасы (шегі)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8 қосымшасы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Бектау ауылдық округінің Конкрынка ауылының шекарасы (шегі)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9 қосымшасы</w:t>
            </w:r>
          </w:p>
        </w:tc>
      </w:tr>
    </w:tbl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Бектау ауылдық округінің Қаражар ауылының шекарасы (шегі)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10 қосымшасы</w:t>
            </w:r>
          </w:p>
        </w:tc>
      </w:tr>
    </w:tbl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Новокубанка ауылдық округінің Новокубанка ауылының шекарасы (шегі)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11 қосымшасы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Новокубанка ауылдық округінің Алтайское ауылының шекарасы (шегі)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12 қосымшасы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Андреевка ауылдық округінің Андреевка ауылының шекарасы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13 қосымшасы</w:t>
            </w:r>
          </w:p>
        </w:tc>
      </w:tr>
    </w:tbl>
    <w:bookmarkStart w:name="z2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Андреевка ауылдық округінің Октябрьское ауылының шекарасы (шегі)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14 қосымшасы</w:t>
            </w:r>
          </w:p>
        </w:tc>
      </w:tr>
    </w:tbl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Пригородное ауылдық округінің Пригородное ауылының шекарасы (шегі)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15 қосымшасы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Пригородное ауылдық округінің Камышенка ауылының шекарасы (шегі)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16 қосымшасы</w:t>
            </w:r>
          </w:p>
        </w:tc>
      </w:tr>
    </w:tbl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Раевка ауылдық округінің Новографское ауылының шекарасы (шегі)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17 қосымшасы</w:t>
            </w:r>
          </w:p>
        </w:tc>
      </w:tr>
    </w:tbl>
    <w:bookmarkStart w:name="z3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Раевка ауылдық округінің Гуляй Поле ауылының шекарасы (шегі)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18 қосымшасы</w:t>
            </w:r>
          </w:p>
        </w:tc>
      </w:tr>
    </w:tbl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Раевка ауылдық округінің Егемен ауылының шекарасы (шегі)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19 қосымшасы</w:t>
            </w:r>
          </w:p>
        </w:tc>
      </w:tr>
    </w:tbl>
    <w:bookmarkStart w:name="z4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Петровка ауылдық округінің Белое Озеро ауылының шекарасы (шегі)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20 қосымшасы</w:t>
            </w:r>
          </w:p>
        </w:tc>
      </w:tr>
    </w:tbl>
    <w:bookmarkStart w:name="z4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Петровка ауылдық округінің Қара-Адыр ауылының шекарасы (шегі)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21 қосымшасы</w:t>
            </w:r>
          </w:p>
        </w:tc>
      </w:tr>
    </w:tbl>
    <w:bookmarkStart w:name="z4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Новоселовка ауылдық округінің Новоселовка ауылының шекарасы (шегі)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22 қосымшасы</w:t>
            </w:r>
          </w:p>
        </w:tc>
      </w:tr>
    </w:tbl>
    <w:bookmarkStart w:name="z4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Новоселовка ауылдық округінің Қаратөбе ауылының шекарасы (шегі)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23 қосымшасы</w:t>
            </w:r>
          </w:p>
        </w:tc>
      </w:tr>
    </w:tbl>
    <w:bookmarkStart w:name="z4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Новоселовка ауылдық округінің Новопервомайское ауылының шекарасы (шегі)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24 қосымшасы</w:t>
            </w:r>
          </w:p>
        </w:tc>
      </w:tr>
    </w:tbl>
    <w:bookmarkStart w:name="z5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Новоселовка ауылдық округінің Ошақ ауылының шекарасы (шегі)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А-8/179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Шортанды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22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7С-27/3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қаулының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шешімнің 25 қосымшасы</w:t>
            </w:r>
          </w:p>
        </w:tc>
      </w:tr>
    </w:tbl>
    <w:bookmarkStart w:name="z5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Шортанды ауданы Петровка ауылдық округінің Петровка ауылының шекарасы (шегі)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