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ab93" w14:textId="c93a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2016 жылғы 21 желтоқсандағы № С-11/3 "Шортанды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2022 жылғы 2 қыркүйектегі № 7С-28/3 шешімі. Қазақстан Республикасының Әділет министрлігінде 2022 жылғы 5 қыркүйекте № 29413 болып тіркелді. Күші жойылды - Ақмола облысы Шортанды аудандық мәслихатының 2023 жылғы 24 қазандағы № 8С-9/2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24.10.2023 </w:t>
      </w:r>
      <w:r>
        <w:rPr>
          <w:rFonts w:ascii="Times New Roman"/>
          <w:b w:val="false"/>
          <w:i w:val="false"/>
          <w:color w:val="ff0000"/>
          <w:sz w:val="28"/>
        </w:rPr>
        <w:t>№ 8С-9/2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2016 жылғы 21 желтоқсандағы № С-11/3 (Нормативтік құқықтық актілерді мемлекеттік тіркеу тізілімінде № 5710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Шортанды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 қыркүйектегі</w:t>
            </w:r>
            <w:r>
              <w:br/>
            </w:r>
            <w:r>
              <w:rPr>
                <w:rFonts w:ascii="Times New Roman"/>
                <w:b w:val="false"/>
                <w:i w:val="false"/>
                <w:color w:val="000000"/>
                <w:sz w:val="20"/>
              </w:rPr>
              <w:t>№ 7С-28/3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С-11/3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p>
      <w:pPr>
        <w:spacing w:after="0"/>
        <w:ind w:left="0"/>
        <w:jc w:val="both"/>
      </w:pPr>
      <w:r>
        <w:rPr>
          <w:rFonts w:ascii="Times New Roman"/>
          <w:b w:val="false"/>
          <w:i w:val="false"/>
          <w:color w:val="000000"/>
          <w:sz w:val="28"/>
        </w:rPr>
        <w:t>
      1. Осы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Шортанды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6. Оқытуға жұмсаған шығындарын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ай сайын оқу жылына мүгедектігі бар әрбір балаға үш айлық есептік көрсеткішке тең.</w:t>
      </w:r>
    </w:p>
    <w:p>
      <w:pPr>
        <w:spacing w:after="0"/>
        <w:ind w:left="0"/>
        <w:jc w:val="both"/>
      </w:pPr>
      <w:r>
        <w:rPr>
          <w:rFonts w:ascii="Times New Roman"/>
          <w:b w:val="false"/>
          <w:i w:val="false"/>
          <w:color w:val="000000"/>
          <w:sz w:val="28"/>
        </w:rPr>
        <w:t>
      8. Оқытуға жұмсалған шығындарды өтеуден бас тарту үшін негіздер Шығындарды өтеу қағидаларына 3-қосымшаның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