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0336" w14:textId="daf0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2018 жылғы 16 ақпандағы № 19-154 "Қазақстан Республикасының жер заңнамасына сәйкес пайдаланылмайтын Зеренді ауданының ауыл шаруашылығы мақсатындағы жерлерге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2022 жылғы 30 наурыздағы № 17-119 шешімі. Қазақстан Республикасының Әділет министрлігінде 2022 жылғы 12 сәуірде № 27528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"Қазақстан Республикасының жер заңнамасына сәйкес пайдаланылмайтын Зеренді ауданының ауыл шаруашылығы мақсатындағы жерлерге жер салығының базалық мөлшерлемелерін арттыру туралы" 2018 жылғы 16 ақпандағы № 19-154 (Нормативтік құқықтық актілерді мемлекеттік тіркеу тізілімінде № 6445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