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3a7" w14:textId="a17e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Жарқайың ауданы әкімінің 2021 жылғы 26 сәуірдегі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2022 жылғы 29 желтоқсандағы № 7 шешімі. Қазақстан Республикасының Әділет министрлігінде 2022 жылғы 30 желтоқсанда № 31477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Жарқайың ауданы әкімінің 2021 жылғы 26 сәуірдегі № 3 (Нормативтік құқықтық актілерді мемлекеттік тіркеу тізілімінде № 8450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Жарқайың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ғимараты, Державин қаласы, Северный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кенті шағын ауданы - 5, 17;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шағын ауданы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- 6 шағынауданы, үй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кенті шағын ауданы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ГорМолЗавод кенті шағын ауданы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Швейная фабрика кенті шағын ауданы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кенті шағын ауданы - 1, 3, 4, 5, 5А, 6, 7, 8, 9,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Ақпан Үкібаев атындағы жалпы орта білім беретін мектебі" коммуналдық мемлекеттік мекемесінің ғимараты, Державин қаласы, Школьный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ОблСпецКонтора кенті шағын ауданы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ДСУ-71 кенті шағын ауданы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көшесі-1, 5, 7,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- 60, 61,62,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көшесі-120, 122, 123, 124, 125, 126, 127, 128, 129, 130, 131, 132, 133, 134, 135, 136, 137, 138, 139,140, 144, 147, 149, 151, 153, 154, 156, 157, 159,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көшесі-121,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ғимараты, Державин қаласы, Захаров көшесі, 37-үй.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- 1, 2А, 3, 4, 5, 6, 8, 9, 10, 11,14, 15, 23, 24, 25, 26, 29, 31, 32 А, 33, 35, 36, 37, 38, 39, 43, 44, 45, 46, 47, 48,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Ниязбаев көшесі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- 91, 93, 94, 95, 96, 98, 100, 101, 102, 103, 104, 105,106,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- 26, 27, 28, 30, 32, 36, 38, 40, 42, 44, 45, 46, 47, 48, 50, 51, 52, 53, 54, 55, 56, 59, 61, 63, 65, 67, 69,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Надежда Крупская атындағы жалпы орта білім беретін мектебі" коммуналдық мемлекеттік мекемесінің ғимараты, Державин қаласы, Комсомольская көшесі, 36-үй.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- 1,13,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Хасенов тұйық көшесі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- 31, 44, 47, 49, 51, 53, 54, 56, 58, 60, 61, 62,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- 51, 52, 53, 55, 56, 57, 58, 59, 60, 61, 63, 65, 68, 69, 70, 71, 72,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- 46, 48, 50, 52, 53, 54, 55, 56,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- 1, 2,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кенті шағын ауданы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Погрузбюро шағын ауданы - 1,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ғимараты, Державин қаласы, Северный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- 1А, 2, 2А, 2Б, 2В, 4,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Ыдрыс Смағұлов көшесі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тұйық көшесі - 1, 1А, 1Б, 1В, 2, 2А, 3, 3А, 4, 4 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- 1, 1 А, 3, 3 А, 5, 5А, 6, 7, 7А, 9, 9А, 9Б, 11, 13,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- 1, 2, 3, 4, 5, 6, 7, 8, 9, 11, 13, 14, 16, 17, 18, 19, 20, 21, 22, 23, 24, 25, 27, 28, 29, 30, 31, 33, 34, 35, 36, 37, 39,40;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- 1, 1А, 2А, 2Б, 2Г, 3, 4, 4А, 5, 6, 7, 8, 9, 10, 11, 12, 12А, 13, 14, 15, 17, 18, 19, 20, 21, 22, 23, 24, 25, 26, 27, 28, 28А, 29, 31, 33, 34, 35, 36,37,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- 2, 4, 12, 13, 14, 16, 17, 19, 20, 21, 22, 23, 24, 25, 26, 27, 28, 29, 30, 32, 33, 34, 35, 36, 37, 38, 39, 40, 41, 42, 43, 44, 45, 46, 48,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Баранкөл ауылы, Бірлік көшесі, 47-үй.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Баранкөл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Уәлихан мәдениет үйінің ғимараты, Уәлихан ауылы, Мир көшесі,15-үй.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 ауылы, Достық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Гастелло мәдениет үйінің ғимараты, Гастелло ауылы, Юность даңғылы,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Гастелло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Далабай ауылының негізгі орта мектебі" коммуналдық мемлекеттік мекемесінің ғимараты, Далабай ауылы, Оспанов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Далабай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"Донское-Агро" жауапкершілігі шектеулі серіктестігі кеңсесінің ғимараты, Донское ауылы, Рубцов көшесі, 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Донское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Шөйындыкөл ауылының негізгі орта мектебі" коммуналдық мемлекеттік мекемесінің ғимараты, Шойындыкөл ауылы, Школьная көшесі, 2А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Шойындыкөл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Зерноград ауылының негізгі орта мектебі" коммуналдық мемлекеттік мекемесінің ғимараты, Зерноград ауылы, Октябрь көшесі, 13-үй.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Зерноград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Костычево мәдениет үйінің ғимараты, Костычево ауылы, Мир көшесі, 9-үй.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Костычево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Львов ауылдық мәдениет үйінің ғимараты, Львов ауылы, Клубная көшесі,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Львов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Бірсуат ауылының жалпы орта білім беретін мектебі" коммуналдық мемлекеттік мекемесінің ғимараты, Бірсуат ауылы, Поздняков көшесі, 20-үй.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Нахимов ауылының негізгі орта мектебі" коммуналдық мемлекеттік мекемесінің ғимараты, Нахимов ауылы, Алтынсарин көшесі, 32-үй.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Нахимов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ғимараты, Отрадный ауылы, Сейфуллин көшесі, 10-үй.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Отрадный ауылы, Кен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Пригородное ауылының Абай атындағы жалпы орта білім беретін мектебі" коммуналдық мемлекеттік мекемесінің ғимараты, Пригород ауылы, Әл-Фараби даңғылы, 8-үй.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Пятигорский мәдениет үйінің ғимараты, Пятигор ауылы, Қасым Давлеталин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Пятигор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Құмсуат ауылының негізгі орта мектебі" коммуналдық мемлекеттік мекемесінің ғимараты, Құмсуат ауылы, Целинная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Жаңадала ауылдық округі әкімінің аппараты" мемлекеттік мекемесінің ғимараты, Тасты-Талды ауылы, Ленин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Тасты-Талды ауылы, Жаңадала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ішкі саясат, мәдениет, тілдерді дамыту және спорт бөлімінің жанындағы "Жарқайың аудандық мәдениет үйі" мемлекеттік коммуналдық қазыналық кәсіпорынның Тасөткел мәдени-демалу орталығының ғимараты, Тасөткел ауылы, Тәуелсіздік көшесі, 22-үй.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Тасөткел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Тассуат ауылының негізгі орта мектебі" коммуналдық мемлекеттік мекемесінің ғимараты, Тассуат ауылы, Ыбырай Алтынсарин көшесі, 23-үй.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ауданының Үшқарасу ауылы әкімінің аппараты" мемлекеттік мекемесінің ғимараты, Үшқарасу ауылы, Жеңіс көшесі, 41-үй.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Үшқарасу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