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1d999" w14:textId="901d9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ауданы бойынша халық үшін тұрмыстық қатты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2022 жылғы 22 тамыздағы № 7С 22/6 шешімі. Қазақстан Республикасының Әділет министрлігінде 2022 жылғы 23 тамызда № 29232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365-бабы 3- 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Атбасар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ауданы бойынша халық үшін тұрмыстық қатты қалдықтарды жинауға, тасымалдауға, сұрыптауға және көмуге арналған тарифтерді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Б.Комбатуров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 22/6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Атбасар ауданы бойынша халық үшін тұрмыстық қатты қалдықтарды жинауға, тасымалдауға, сұрыптауға және көмуге арналған тарифтері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(қосылған құн салығынсыз)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үйлер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тұрғыннаң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емес үйлер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тұрғыннаң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Бірлік (көлем) үшін жылдық тариф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2951,81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