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5ed1" w14:textId="3ce5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2022 жылғы 7 қазандағы № С-22/9 шешімі. Қазақстан Республикасының Әділет министрлігінде 2022 жылғы 13 қазанда № 30145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 үшін қатты тұрмыстық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Қазақстан Республикасы Экология, геология және табиғи ресурстар министрінің 2021 жылғы 14 қыркүйектег № 377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 мәслихаты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 бойынша халық үшін тұрмыстық қатты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бағасы (қосылған құн салығын ескере отырып),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үйлер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