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884efe" w14:textId="3884efe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Ақмола облысы әкімдігінің кейбір қаулыларына өзгерістер енгізу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Ақмола облысы әкімдігінің 2022 жылғы 20 қыркүйектегі № А-9/449 қаулысы. Қазақстан Республикасының Әділет министрлігінде 2022 жылғы 26 қыркүйекте № 29834 болып тіркелді.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>
      Ақмола облысының әкімдігі ҚАУЛЫ ЕТЕДІ: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"Ақмола облысының облыстық және аудандық маңызы бар жалпыға ортақ пайдаланылатын автомобиль жолдарын сыныптау тәртібі мен шарттарын бекіту туралы" Ақмола облысы әкімдігінің 2015 жылғы 1 маусымдағы № А-6/247 </w:t>
      </w:r>
      <w:r>
        <w:rPr>
          <w:rFonts w:ascii="Times New Roman"/>
          <w:b w:val="false"/>
          <w:i w:val="false"/>
          <w:color w:val="000000"/>
          <w:sz w:val="28"/>
        </w:rPr>
        <w:t>қаулысына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4852 болып тіркелген) келесі өзгеріс енгізілсін: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қаулымен бекітілген Ақмола облысының облыстық және аудандық маңызы бар жалпыға ортақ пайдаланатын автомобиль жолдарын сыныптау </w:t>
      </w:r>
      <w:r>
        <w:rPr>
          <w:rFonts w:ascii="Times New Roman"/>
          <w:b w:val="false"/>
          <w:i w:val="false"/>
          <w:color w:val="000000"/>
          <w:sz w:val="28"/>
        </w:rPr>
        <w:t>тәртібінде</w:t>
      </w:r>
      <w:r>
        <w:rPr>
          <w:rFonts w:ascii="Times New Roman"/>
          <w:b w:val="false"/>
          <w:i w:val="false"/>
          <w:color w:val="000000"/>
          <w:sz w:val="28"/>
        </w:rPr>
        <w:t xml:space="preserve"> мен шарттарында: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7-тармақ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"7. Облыстық және аудандық маңызы бар жалпыға ортақ пайдаланылатын автомобиль жолының индексi латын әлiпби әрiптерiнен және сандар топтарынан тұрады.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Облыстық және аудандық маңызы бар жалпыға ортақ пайдаланылатын автомобиль жолы индексiнің бiрiншi әрпi "К"-мен белгiленедi.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Облыстық және аудандық маңызы бар жалпыға ортақ пайдаланылатын автомобиль жолының индексiндегi келесі әрiптер жолдың әкiмшiлiк-аумақтық бiрлiктерiне тиесiлiгі бойынша белгiленедi.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Сонымен қатар Ақмола облысы "С" әрпімен белгiленедi.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Аудандық маңызы бар жалпыға ортақ пайдаланатын автомобиль жолы индексінің "КС" әріптерінен кейiн келесiдей әріптер меншiктеледі: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Ақкөл ауданы – AK;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Аршалы ауданы – AR;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Астрахан ауданы – AS;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Атбасар ауданы – AT;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Біржан сал ауданы – BS;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Бұланды ауданы – BU;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Бурабай ауданы – BR;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Егіндікөл ауданы – EG;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Ерейментау ауданы – ER;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Есіл ауданы – ES;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Жақсы ауданы – JK;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Жарқайың ауданы – JA;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Зеренді ауданы – ZR;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Қорғалжын ауданы – KR;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Сандықтау ауданы – SA;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Целиноград ауданы – CL;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Шортанды ауданы – SH;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Көкшетау қаласы – K;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Қосшы қаласы – KS;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Степногорск қаласы – ST.".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2. Күші жойылды – Ақмола облысы әкімдігінің 02.09.2026 </w:t>
      </w:r>
      <w:r>
        <w:rPr>
          <w:rFonts w:ascii="Times New Roman"/>
          <w:b w:val="false"/>
          <w:i w:val="false"/>
          <w:color w:val="000000"/>
          <w:sz w:val="28"/>
        </w:rPr>
        <w:t>№ А-9/361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қаулысымен.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қаулы оның алғашқы ресми жарияланған күнінен кейін күнтізбелік он күн өткен соң қолданысқа енгізіледі.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Ақмола облысының әкімі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Е.Маржикпаев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